
<file path=[Content_Types].xml><?xml version="1.0" encoding="utf-8"?>
<Types xmlns="http://schemas.openxmlformats.org/package/2006/content-types">
  <Default Extension="rels" ContentType="application/vnd.openxmlformats-package.relationships+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Types>
</file>

<file path=_rels/.rels><?xml version="1.0" encoding="UTF-8" standalone="yes"?>
<Relationships xmlns="http://schemas.openxmlformats.org/package/2006/relationships">
    <Relationship Target="word/document.xml" Type="http://schemas.openxmlformats.org/officeDocument/2006/relationships/officeDocument" Id="rId1"/>
    <Relationship Target="docProps/core.xml" Type="http://schemas.openxmlformats.org/package/2006/relationships/metadata/core-properties" Id="rId2"/>
    <Relationship Target="docProps/app.xml" Type="http://schemas.openxmlformats.org/officeDocument/2006/relationships/extended-properties" Id="rId3"/>
</Relationships>

</file>

<file path=word/document.xml><?xml version="1.0" encoding="utf-8"?>
<w:document xmlns:w="http://schemas.openxmlformats.org/wordprocessingml/2006/main" xmlns:w14="http://schemas.microsoft.com/office/word/2010/wordml" xmlns:m="http://schemas.openxmlformats.org/officeDocument/2006/math"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body>
    <!-- Created by docx4j 11.4.8 (Apache licensed) using REFERENCE JAXB in BellSoft Java 17.0.7 on Linux -->
    <w:p>
      <w:pPr>
        <w:spacing w:before="0" w:after="0" w:line="408"/>
        <w:ind w:left="120"/>
        <w:jc w:val="center"/>
      </w:pPr>
      <w:bookmarkStart w:name="block-60456053" w:id="0"/>
      <w:r>
        <w:rPr>
          <w:rFonts w:ascii="Times New Roman" w:hAnsi="Times New Roman"/>
          <w:b/>
          <w:i w:val="false"/>
          <w:color w:val="000000"/>
          <w:sz w:val="28"/>
        </w:rPr>
        <w:t>МИНИСТЕРСТВО ПРОСВЕЩЕНИЯ РОССИЙСКОЙ ФЕДЕРАЦИИ</w:t>
      </w:r>
    </w:p>
    <w:p>
      <w:pPr>
        <w:spacing w:before="0" w:after="0" w:line="408"/>
        <w:ind w:left="120"/>
        <w:jc w:val="center"/>
      </w:pPr>
      <w:bookmarkStart w:name="860646c2-889a-4569-8575-2a8bf8f7bf01" w:id="1"/>
      <w:r>
        <w:rPr>
          <w:rFonts w:ascii="Times New Roman" w:hAnsi="Times New Roman"/>
          <w:b/>
          <w:i w:val="false"/>
          <w:color w:val="000000"/>
          <w:sz w:val="28"/>
        </w:rPr>
        <w:t>Министерство образования Ростовской области</w:t>
      </w:r>
      <w:bookmarkEnd w:id="1"/>
      <w:r>
        <w:rPr>
          <w:rFonts w:ascii="Times New Roman" w:hAnsi="Times New Roman"/>
          <w:b/>
          <w:i w:val="false"/>
          <w:color w:val="000000"/>
          <w:sz w:val="28"/>
        </w:rPr>
        <w:t xml:space="preserve"> </w:t>
      </w:r>
    </w:p>
    <w:p>
      <w:pPr>
        <w:spacing w:before="0" w:after="0" w:line="408"/>
        <w:ind w:left="120"/>
        <w:jc w:val="center"/>
      </w:pPr>
      <w:bookmarkStart w:name="14fc4b3a-950c-4903-a83a-e28a6ceb6a1b" w:id="2"/>
      <w:r>
        <w:rPr>
          <w:rFonts w:ascii="Times New Roman" w:hAnsi="Times New Roman"/>
          <w:b/>
          <w:i w:val="false"/>
          <w:color w:val="000000"/>
          <w:sz w:val="28"/>
        </w:rPr>
        <w:t>Отдел образования Администрации Целинского района</w:t>
      </w:r>
      <w:bookmarkEnd w:id="2"/>
    </w:p>
    <w:p>
      <w:pPr>
        <w:spacing w:before="0" w:after="0" w:line="408"/>
        <w:ind w:left="120"/>
        <w:jc w:val="center"/>
      </w:pPr>
      <w:r>
        <w:rPr>
          <w:rFonts w:ascii="Times New Roman" w:hAnsi="Times New Roman"/>
          <w:b/>
          <w:i w:val="false"/>
          <w:color w:val="000000"/>
          <w:sz w:val="28"/>
        </w:rPr>
        <w:t>МБОУ СОШ №18</w:t>
      </w:r>
    </w:p>
    <w:p>
      <w:pPr>
        <w:spacing w:before="0" w:after="0"/>
        <w:ind w:left="120"/>
        <w:jc w:val="left"/>
      </w:pPr>
    </w:p>
    <w:p>
      <w:pPr>
        <w:spacing w:before="0" w:after="0"/>
        <w:ind w:left="120"/>
        <w:jc w:val="left"/>
      </w:pPr>
    </w:p>
    <w:p>
      <w:pPr>
        <w:spacing w:before="0" w:after="0"/>
        <w:ind w:left="120"/>
        <w:jc w:val="left"/>
      </w:pPr>
    </w:p>
    <w:p>
      <w:pPr>
        <w:spacing w:before="0" w:after="0"/>
        <w:ind w:left="120"/>
        <w:jc w:val="left"/>
      </w:pPr>
    </w:p>
    <w:tbl>
      <w:tblPr>
        <w:tblStyle w:val="a3"/>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firstRow="1" w:lastRow="0" w:firstColumn="1" w:lastColumn="0" w:noHBand="0" w:noVBand="1" w:val="04A0"/>
      </w:tblPr>
      <w:tblGrid>
        <w:gridCol w:w="3114"/>
        <w:gridCol w:w="3115"/>
        <w:gridCol w:w="3115"/>
      </w:tblGrid>
      <w:tr w:rsidRPr="00E2220E" w:rsidR="00C53FFE" w:rsidTr="000D4161" w14:paraId="26A8C608" w14:textId="77777777">
        <w:tc>
          <w:tcPr>
            <w:tcW w:w="3114" w:type="dxa"/>
          </w:tcPr>
          <w:p w:rsidRPr="0040209D" w:rsidR="00C53FFE" w:rsidP="000D4161" w:rsidRDefault="00C53FFE" w14:paraId="1C4917E0" w14:textId="09E9A67E">
            <w:pPr>
              <w:autoSpaceDE w:val="false"/>
              <w:autoSpaceDN w:val="false"/>
              <w:spacing w:after="120"/>
              <w:jc w:val="both"/>
              <w:rPr>
                <w:rFonts w:ascii="Times New Roman" w:hAnsi="Times New Roman" w:eastAsia="Times New Roman"/>
                <w:color w:val="000000"/>
                <w:sz w:val="28"/>
                <w:szCs w:val="28"/>
                <w:lang w:val="ru-RU"/>
              </w:rPr>
            </w:pPr>
            <w:r w:rsidRPr="0040209D">
              <w:rPr>
                <w:rFonts w:ascii="Times New Roman" w:hAnsi="Times New Roman" w:eastAsia="Times New Roman"/>
                <w:color w:val="000000"/>
                <w:sz w:val="28"/>
                <w:szCs w:val="28"/>
                <w:lang w:val="ru-RU"/>
              </w:rPr>
              <w:t>РАССМОТРЕН</w:t>
            </w:r>
            <w:r w:rsidR="00CD0EDA">
              <w:rPr>
                <w:rFonts w:ascii="Times New Roman" w:hAnsi="Times New Roman" w:eastAsia="Times New Roman"/>
                <w:color w:val="000000"/>
                <w:sz w:val="28"/>
                <w:szCs w:val="28"/>
                <w:lang w:val="ru-RU"/>
              </w:rPr>
              <w:t>А</w:t>
            </w:r>
          </w:p>
          <w:p w:rsidRPr="008944ED" w:rsidR="004E6975" w:rsidP="004E6975" w:rsidRDefault="004E6975" w14:paraId="4692BCC6" w14:textId="460389BA">
            <w:pPr>
              <w:autoSpaceDE w:val="false"/>
              <w:autoSpaceDN w:val="false"/>
              <w:spacing w:after="120"/>
              <w:rPr>
                <w:rFonts w:ascii="Times New Roman" w:hAnsi="Times New Roman" w:eastAsia="Times New Roman"/>
                <w:color w:val="000000"/>
                <w:sz w:val="28"/>
                <w:szCs w:val="28"/>
                <w:lang w:val="ru-RU"/>
              </w:rPr>
            </w:pPr>
            <w:r w:rsidRPr="008944ED">
              <w:rPr>
                <w:rFonts w:ascii="Times New Roman" w:hAnsi="Times New Roman" w:eastAsia="Times New Roman"/>
                <w:color w:val="000000"/>
                <w:sz w:val="28"/>
                <w:szCs w:val="28"/>
                <w:lang w:val="ru-RU"/>
              </w:rPr>
              <w:t>Руководитель ШМО начальных классов</w:t>
            </w:r>
            <w:r>
              <w:rPr>
                <w:rFonts w:ascii="Times New Roman" w:hAnsi="Times New Roman" w:eastAsia="Times New Roman"/>
                <w:color w:val="000000"/>
                <w:sz w:val="28"/>
                <w:szCs w:val="28"/>
              </w:rPr>
            </w:r>
            <w:r w:rsidRPr="008944ED">
              <w:rPr>
                <w:rFonts w:ascii="Times New Roman" w:hAnsi="Times New Roman" w:eastAsia="Times New Roman"/>
                <w:color w:val="000000"/>
                <w:sz w:val="28"/>
                <w:szCs w:val="28"/>
                <w:lang w:val="ru-RU"/>
              </w:rPr>
            </w:r>
          </w:p>
          <w:p w:rsidR="004E6975" w:rsidP="004E6975" w:rsidRDefault="004E6975" w14:paraId="0660D585" w14:textId="77777777">
            <w:pPr>
              <w:autoSpaceDE w:val="false"/>
              <w:autoSpaceDN w:val="false"/>
              <w:spacing w:after="120" w:line="240" w:lineRule="auto"/>
              <w:rPr>
                <w:rFonts w:ascii="Times New Roman" w:hAnsi="Times New Roman" w:eastAsia="Times New Roman"/>
                <w:color w:val="000000"/>
                <w:sz w:val="24"/>
                <w:szCs w:val="24"/>
                <w:lang w:val="ru-RU"/>
              </w:rPr>
            </w:pPr>
            <w:r>
              <w:rPr>
                <w:rFonts w:ascii="Times New Roman" w:hAnsi="Times New Roman" w:eastAsia="Times New Roman"/>
                <w:color w:val="000000"/>
                <w:sz w:val="24"/>
                <w:szCs w:val="24"/>
                <w:lang w:val="ru-RU"/>
              </w:rPr>
              <w:t xml:space="preserve">________________________ </w:t>
            </w:r>
          </w:p>
          <w:p w:rsidRPr="008944ED" w:rsidR="004E6975" w:rsidP="004E6975" w:rsidRDefault="004E6975" w14:paraId="4BEBFDC6" w14:textId="5F4E5880">
            <w:pPr>
              <w:autoSpaceDE w:val="false"/>
              <w:autoSpaceDN w:val="false"/>
              <w:spacing w:after="0" w:line="240" w:lineRule="auto"/>
              <w:jc w:val="right"/>
              <w:rPr>
                <w:rFonts w:ascii="Times New Roman" w:hAnsi="Times New Roman" w:eastAsia="Times New Roman"/>
                <w:color w:val="000000"/>
                <w:sz w:val="24"/>
                <w:szCs w:val="24"/>
                <w:lang w:val="ru-RU"/>
              </w:rPr>
            </w:pPr>
            <w:r w:rsidRPr="008944ED">
              <w:rPr>
                <w:rFonts w:ascii="Times New Roman" w:hAnsi="Times New Roman" w:eastAsia="Times New Roman"/>
                <w:color w:val="000000"/>
                <w:sz w:val="24"/>
                <w:szCs w:val="24"/>
                <w:lang w:val="ru-RU"/>
              </w:rPr>
              <w:t>Рязанцева Т.А.</w:t>
            </w:r>
            <w:r>
              <w:rPr>
                <w:rFonts w:ascii="Times New Roman" w:hAnsi="Times New Roman" w:eastAsia="Times New Roman"/>
                <w:color w:val="000000"/>
                <w:sz w:val="24"/>
                <w:szCs w:val="24"/>
              </w:rPr>
            </w:r>
            <w:r w:rsidRPr="008944ED">
              <w:rPr>
                <w:rFonts w:ascii="Times New Roman" w:hAnsi="Times New Roman" w:eastAsia="Times New Roman"/>
                <w:color w:val="000000"/>
                <w:sz w:val="24"/>
                <w:szCs w:val="24"/>
                <w:lang w:val="ru-RU"/>
              </w:rPr>
            </w:r>
          </w:p>
          <w:p w:rsidR="004E6975" w:rsidP="004E6975" w:rsidRDefault="004E6975" w14:paraId="37736015" w14:textId="6E67492A">
            <w:pPr>
              <w:autoSpaceDE w:val="false"/>
              <w:autoSpaceDN w:val="false"/>
              <w:spacing w:after="0" w:line="240" w:lineRule="auto"/>
              <w:rPr>
                <w:rFonts w:ascii="Times New Roman" w:hAnsi="Times New Roman" w:eastAsia="Times New Roman"/>
                <w:color w:val="000000"/>
                <w:sz w:val="24"/>
                <w:szCs w:val="24"/>
                <w:lang w:val="ru-RU"/>
              </w:rPr>
            </w:pPr>
            <w:r w:rsidRPr="00344265">
              <w:rPr>
                <w:rFonts w:ascii="Times New Roman" w:hAnsi="Times New Roman" w:eastAsia="Times New Roman"/>
                <w:color w:val="000000"/>
                <w:sz w:val="24"/>
                <w:szCs w:val="24"/>
                <w:lang w:val="ru-RU"/>
              </w:rPr>
              <w:t>[Номер приказа]</w:t>
            </w:r>
            <w:r>
              <w:rPr>
                <w:rFonts w:ascii="Times New Roman" w:hAnsi="Times New Roman" w:eastAsia="Times New Roman"/>
                <w:color w:val="000000"/>
                <w:sz w:val="24"/>
                <w:szCs w:val="24"/>
              </w:rPr>
            </w:r>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от «</w:t>
            </w:r>
            <w:r w:rsidRPr="00344265">
              <w:rPr>
                <w:rFonts w:ascii="Times New Roman" w:hAnsi="Times New Roman" w:eastAsia="Times New Roman"/>
                <w:color w:val="000000"/>
                <w:sz w:val="24"/>
                <w:szCs w:val="24"/>
                <w:lang w:val="ru-RU"/>
              </w:rPr>
              <w:t>28</w:t>
            </w:r>
            <w:r>
              <w:rPr>
                <w:rFonts w:ascii="Times New Roman" w:hAnsi="Times New Roman" w:eastAsia="Times New Roman"/>
                <w:color w:val="000000"/>
                <w:sz w:val="24"/>
                <w:szCs w:val="24"/>
              </w:rPr>
            </w:r>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w:t>
            </w:r>
            <w:r w:rsidRPr="00344265">
              <w:rPr>
                <w:rFonts w:ascii="Times New Roman" w:hAnsi="Times New Roman" w:eastAsia="Times New Roman"/>
                <w:color w:val="000000"/>
                <w:sz w:val="24"/>
                <w:szCs w:val="24"/>
                <w:lang w:val="ru-RU"/>
              </w:rPr>
              <w:t>08</w:t>
            </w:r>
            <w:r>
              <w:rPr>
                <w:rFonts w:ascii="Times New Roman" w:hAnsi="Times New Roman" w:eastAsia="Times New Roman"/>
                <w:color w:val="000000"/>
                <w:sz w:val="24"/>
                <w:szCs w:val="24"/>
              </w:rPr>
            </w:r>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rPr>
              <w:t xml:space="preserve">   </w:t>
            </w:r>
            <w:r w:rsidRPr="004E6975">
              <w:rPr>
                <w:rFonts w:ascii="Times New Roman" w:hAnsi="Times New Roman" w:eastAsia="Times New Roman"/>
                <w:color w:val="000000"/>
                <w:sz w:val="24"/>
                <w:szCs w:val="24"/>
                <w:lang w:val="ru-RU"/>
              </w:rPr>
              <w:t>2025</w:t>
            </w:r>
            <w:r>
              <w:rPr>
                <w:rFonts w:ascii="Times New Roman" w:hAnsi="Times New Roman" w:eastAsia="Times New Roman"/>
                <w:color w:val="000000"/>
                <w:sz w:val="24"/>
                <w:szCs w:val="24"/>
              </w:rPr>
            </w:r>
            <w:r w:rsidRPr="004E697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г.</w:t>
            </w:r>
          </w:p>
          <w:p w:rsidRPr="0040209D" w:rsidR="00C53FFE" w:rsidP="000D4161" w:rsidRDefault="00C53FFE" w14:paraId="5EFBAE4E" w14:textId="77777777">
            <w:pPr>
              <w:autoSpaceDE w:val="false"/>
              <w:autoSpaceDN w:val="false"/>
              <w:spacing w:after="120" w:line="240" w:lineRule="auto"/>
              <w:jc w:val="both"/>
              <w:rPr>
                <w:rFonts w:ascii="Times New Roman" w:hAnsi="Times New Roman" w:eastAsia="Times New Roman"/>
                <w:color w:val="000000"/>
                <w:sz w:val="24"/>
                <w:szCs w:val="24"/>
                <w:lang w:val="ru-RU"/>
              </w:rPr>
            </w:pPr>
          </w:p>
        </w:tc>
        <w:tc>
          <w:tcPr>
            <w:tcW w:w="3115" w:type="dxa"/>
          </w:tcPr>
          <w:p w:rsidRPr="0040209D" w:rsidR="00C53FFE" w:rsidP="000D4161" w:rsidRDefault="00C53FFE" w14:paraId="785AC6EA" w14:textId="46502FB3">
            <w:pPr>
              <w:autoSpaceDE w:val="false"/>
              <w:autoSpaceDN w:val="false"/>
              <w:spacing w:after="120"/>
              <w:rPr>
                <w:rFonts w:ascii="Times New Roman" w:hAnsi="Times New Roman" w:eastAsia="Times New Roman"/>
                <w:color w:val="000000"/>
                <w:sz w:val="28"/>
                <w:szCs w:val="28"/>
                <w:lang w:val="ru-RU"/>
              </w:rPr>
            </w:pPr>
            <w:r w:rsidRPr="0040209D">
              <w:rPr>
                <w:rFonts w:ascii="Times New Roman" w:hAnsi="Times New Roman" w:eastAsia="Times New Roman"/>
                <w:color w:val="000000"/>
                <w:sz w:val="28"/>
                <w:szCs w:val="28"/>
                <w:lang w:val="ru-RU"/>
              </w:rPr>
              <w:t>СОГЛАСОВАН</w:t>
            </w:r>
            <w:r w:rsidR="00CD0EDA">
              <w:rPr>
                <w:rFonts w:ascii="Times New Roman" w:hAnsi="Times New Roman" w:eastAsia="Times New Roman"/>
                <w:color w:val="000000"/>
                <w:sz w:val="28"/>
                <w:szCs w:val="28"/>
                <w:lang w:val="ru-RU"/>
              </w:rPr>
              <w:t>А</w:t>
            </w:r>
          </w:p>
          <w:p w:rsidRPr="008944ED" w:rsidR="004E6975" w:rsidP="004E6975" w:rsidRDefault="004E6975" w14:paraId="5A426C1A" w14:textId="616ED2BB">
            <w:pPr>
              <w:autoSpaceDE w:val="false"/>
              <w:autoSpaceDN w:val="false"/>
              <w:spacing w:after="120"/>
              <w:rPr>
                <w:rFonts w:ascii="Times New Roman" w:hAnsi="Times New Roman" w:eastAsia="Times New Roman"/>
                <w:color w:val="000000"/>
                <w:sz w:val="28"/>
                <w:szCs w:val="28"/>
                <w:lang w:val="ru-RU"/>
              </w:rPr>
            </w:pPr>
            <w:r w:rsidRPr="008944ED">
              <w:rPr>
                <w:rFonts w:ascii="Times New Roman" w:hAnsi="Times New Roman" w:eastAsia="Times New Roman"/>
                <w:color w:val="000000"/>
                <w:sz w:val="28"/>
                <w:szCs w:val="28"/>
                <w:lang w:val="ru-RU"/>
              </w:rPr>
              <w:t>Зам.директора по УР</w:t>
            </w:r>
            <w:r>
              <w:rPr>
                <w:rFonts w:ascii="Times New Roman" w:hAnsi="Times New Roman" w:eastAsia="Times New Roman"/>
                <w:color w:val="000000"/>
                <w:sz w:val="28"/>
                <w:szCs w:val="28"/>
              </w:rPr>
            </w:r>
            <w:r w:rsidRPr="008944ED">
              <w:rPr>
                <w:rFonts w:ascii="Times New Roman" w:hAnsi="Times New Roman" w:eastAsia="Times New Roman"/>
                <w:color w:val="000000"/>
                <w:sz w:val="28"/>
                <w:szCs w:val="28"/>
                <w:lang w:val="ru-RU"/>
              </w:rPr>
            </w:r>
          </w:p>
          <w:p w:rsidR="004E6975" w:rsidP="004E6975" w:rsidRDefault="004E6975" w14:paraId="413A0D31" w14:textId="77777777">
            <w:pPr>
              <w:autoSpaceDE w:val="false"/>
              <w:autoSpaceDN w:val="false"/>
              <w:spacing w:after="120" w:line="240" w:lineRule="auto"/>
              <w:rPr>
                <w:rFonts w:ascii="Times New Roman" w:hAnsi="Times New Roman" w:eastAsia="Times New Roman"/>
                <w:color w:val="000000"/>
                <w:sz w:val="24"/>
                <w:szCs w:val="24"/>
                <w:lang w:val="ru-RU"/>
              </w:rPr>
            </w:pPr>
            <w:r>
              <w:rPr>
                <w:rFonts w:ascii="Times New Roman" w:hAnsi="Times New Roman" w:eastAsia="Times New Roman"/>
                <w:color w:val="000000"/>
                <w:sz w:val="24"/>
                <w:szCs w:val="24"/>
                <w:lang w:val="ru-RU"/>
              </w:rPr>
              <w:t xml:space="preserve">________________________ </w:t>
            </w:r>
          </w:p>
          <w:p w:rsidRPr="008944ED" w:rsidR="004E6975" w:rsidP="004E6975" w:rsidRDefault="004E6975" w14:paraId="6B18F248" w14:textId="5EF4DBA4">
            <w:pPr>
              <w:autoSpaceDE w:val="false"/>
              <w:autoSpaceDN w:val="false"/>
              <w:spacing w:after="0" w:line="240" w:lineRule="auto"/>
              <w:jc w:val="right"/>
              <w:rPr>
                <w:rFonts w:ascii="Times New Roman" w:hAnsi="Times New Roman" w:eastAsia="Times New Roman"/>
                <w:color w:val="000000"/>
                <w:sz w:val="24"/>
                <w:szCs w:val="24"/>
                <w:lang w:val="ru-RU"/>
              </w:rPr>
            </w:pPr>
            <w:r w:rsidRPr="008944ED">
              <w:rPr>
                <w:rFonts w:ascii="Times New Roman" w:hAnsi="Times New Roman" w:eastAsia="Times New Roman"/>
                <w:color w:val="000000"/>
                <w:sz w:val="24"/>
                <w:szCs w:val="24"/>
                <w:lang w:val="ru-RU"/>
              </w:rPr>
              <w:t>Романова И.А.</w:t>
            </w:r>
            <w:r>
              <w:rPr>
                <w:rFonts w:ascii="Times New Roman" w:hAnsi="Times New Roman" w:eastAsia="Times New Roman"/>
                <w:color w:val="000000"/>
                <w:sz w:val="24"/>
                <w:szCs w:val="24"/>
              </w:rPr>
            </w:r>
            <w:r w:rsidRPr="008944ED">
              <w:rPr>
                <w:rFonts w:ascii="Times New Roman" w:hAnsi="Times New Roman" w:eastAsia="Times New Roman"/>
                <w:color w:val="000000"/>
                <w:sz w:val="24"/>
                <w:szCs w:val="24"/>
                <w:lang w:val="ru-RU"/>
              </w:rPr>
            </w:r>
          </w:p>
          <w:p w:rsidR="004E6975" w:rsidP="004E6975" w:rsidRDefault="004E6975" w14:paraId="37139A0F" w14:textId="0F5E1330">
            <w:pPr>
              <w:autoSpaceDE w:val="false"/>
              <w:autoSpaceDN w:val="false"/>
              <w:spacing w:after="0" w:line="240" w:lineRule="auto"/>
              <w:rPr>
                <w:rFonts w:ascii="Times New Roman" w:hAnsi="Times New Roman" w:eastAsia="Times New Roman"/>
                <w:color w:val="000000"/>
                <w:sz w:val="24"/>
                <w:szCs w:val="24"/>
                <w:lang w:val="ru-RU"/>
              </w:rPr>
            </w:pPr>
            <w:r w:rsidRPr="00344265">
              <w:rPr>
                <w:rFonts w:ascii="Times New Roman" w:hAnsi="Times New Roman" w:eastAsia="Times New Roman"/>
                <w:color w:val="000000"/>
                <w:sz w:val="24"/>
                <w:szCs w:val="24"/>
                <w:lang w:val="ru-RU"/>
              </w:rPr>
              <w:t>[Номер приказа]</w:t>
            </w:r>
            <w:r>
              <w:rPr>
                <w:rFonts w:ascii="Times New Roman" w:hAnsi="Times New Roman" w:eastAsia="Times New Roman"/>
                <w:color w:val="000000"/>
                <w:sz w:val="24"/>
                <w:szCs w:val="24"/>
              </w:rPr>
            </w:r>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от «</w:t>
            </w:r>
            <w:r w:rsidRPr="00344265">
              <w:rPr>
                <w:rFonts w:ascii="Times New Roman" w:hAnsi="Times New Roman" w:eastAsia="Times New Roman"/>
                <w:color w:val="000000"/>
                <w:sz w:val="24"/>
                <w:szCs w:val="24"/>
                <w:lang w:val="ru-RU"/>
              </w:rPr>
              <w:t>28</w:t>
            </w:r>
            <w:r>
              <w:rPr>
                <w:rFonts w:ascii="Times New Roman" w:hAnsi="Times New Roman" w:eastAsia="Times New Roman"/>
                <w:color w:val="000000"/>
                <w:sz w:val="24"/>
                <w:szCs w:val="24"/>
              </w:rPr>
            </w:r>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w:t>
            </w:r>
            <w:r w:rsidRPr="00344265">
              <w:rPr>
                <w:rFonts w:ascii="Times New Roman" w:hAnsi="Times New Roman" w:eastAsia="Times New Roman"/>
                <w:color w:val="000000"/>
                <w:sz w:val="24"/>
                <w:szCs w:val="24"/>
                <w:lang w:val="ru-RU"/>
              </w:rPr>
              <w:t>08</w:t>
            </w:r>
            <w:r>
              <w:rPr>
                <w:rFonts w:ascii="Times New Roman" w:hAnsi="Times New Roman" w:eastAsia="Times New Roman"/>
                <w:color w:val="000000"/>
                <w:sz w:val="24"/>
                <w:szCs w:val="24"/>
              </w:rPr>
            </w:r>
            <w:r w:rsidRPr="00344265">
              <w:rPr>
                <w:rFonts w:ascii="Times New Roman" w:hAnsi="Times New Roman" w:eastAsia="Times New Roman"/>
                <w:color w:val="000000"/>
                <w:sz w:val="24"/>
                <w:szCs w:val="24"/>
                <w:lang w:val="ru-RU"/>
              </w:rPr>
            </w:r>
            <w:r w:rsidRPr="00E2220E" w:rsidR="00E2220E">
              <w:rPr>
                <w:rFonts w:ascii="Times New Roman" w:hAnsi="Times New Roman" w:eastAsia="Times New Roman"/>
                <w:color w:val="000000"/>
                <w:sz w:val="24"/>
                <w:szCs w:val="24"/>
                <w:lang w:val="ru-RU"/>
              </w:rPr>
              <w:t xml:space="preserve">  </w:t>
            </w:r>
            <w:r w:rsidRPr="00344265">
              <w:rPr>
                <w:rFonts w:ascii="Times New Roman" w:hAnsi="Times New Roman" w:eastAsia="Times New Roman"/>
                <w:color w:val="000000"/>
                <w:sz w:val="24"/>
                <w:szCs w:val="24"/>
                <w:lang w:val="ru-RU"/>
              </w:rPr>
              <w:t xml:space="preserve"> </w:t>
            </w:r>
            <w:r w:rsidRPr="004E6975">
              <w:rPr>
                <w:rFonts w:ascii="Times New Roman" w:hAnsi="Times New Roman" w:eastAsia="Times New Roman"/>
                <w:color w:val="000000"/>
                <w:sz w:val="24"/>
                <w:szCs w:val="24"/>
                <w:lang w:val="ru-RU"/>
              </w:rPr>
              <w:t>2025</w:t>
            </w:r>
            <w:r>
              <w:rPr>
                <w:rFonts w:ascii="Times New Roman" w:hAnsi="Times New Roman" w:eastAsia="Times New Roman"/>
                <w:color w:val="000000"/>
                <w:sz w:val="24"/>
                <w:szCs w:val="24"/>
              </w:rPr>
            </w:r>
            <w:r w:rsidRPr="004E697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г.</w:t>
            </w:r>
          </w:p>
          <w:p w:rsidRPr="0040209D" w:rsidR="00C53FFE" w:rsidP="000D4161" w:rsidRDefault="00C53FFE" w14:paraId="6E0A703E" w14:textId="77777777">
            <w:pPr>
              <w:autoSpaceDE w:val="false"/>
              <w:autoSpaceDN w:val="false"/>
              <w:spacing w:after="120" w:line="240" w:lineRule="auto"/>
              <w:jc w:val="both"/>
              <w:rPr>
                <w:rFonts w:ascii="Times New Roman" w:hAnsi="Times New Roman" w:eastAsia="Times New Roman"/>
                <w:color w:val="000000"/>
                <w:sz w:val="24"/>
                <w:szCs w:val="24"/>
                <w:lang w:val="ru-RU"/>
              </w:rPr>
            </w:pPr>
          </w:p>
        </w:tc>
        <w:tc>
          <w:tcPr>
            <w:tcW w:w="3115" w:type="dxa"/>
          </w:tcPr>
          <w:p w:rsidR="000E6D86" w:rsidP="000E6D86" w:rsidRDefault="000E6D86" w14:paraId="62B4B5BD" w14:textId="5551731D">
            <w:pPr>
              <w:autoSpaceDE w:val="false"/>
              <w:autoSpaceDN w:val="false"/>
              <w:spacing w:after="120"/>
              <w:rPr>
                <w:rFonts w:ascii="Times New Roman" w:hAnsi="Times New Roman" w:eastAsia="Times New Roman"/>
                <w:color w:val="000000"/>
                <w:sz w:val="28"/>
                <w:szCs w:val="28"/>
                <w:lang w:val="ru-RU"/>
              </w:rPr>
            </w:pPr>
            <w:r>
              <w:rPr>
                <w:rFonts w:ascii="Times New Roman" w:hAnsi="Times New Roman" w:eastAsia="Times New Roman"/>
                <w:color w:val="000000"/>
                <w:sz w:val="28"/>
                <w:szCs w:val="28"/>
                <w:lang w:val="ru-RU"/>
              </w:rPr>
              <w:t>УТВЕРЖДЕН</w:t>
            </w:r>
            <w:r w:rsidR="00CD0EDA">
              <w:rPr>
                <w:rFonts w:ascii="Times New Roman" w:hAnsi="Times New Roman" w:eastAsia="Times New Roman"/>
                <w:color w:val="000000"/>
                <w:sz w:val="28"/>
                <w:szCs w:val="28"/>
                <w:lang w:val="ru-RU"/>
              </w:rPr>
              <w:t>А</w:t>
            </w:r>
            <w:bookmarkStart w:name="_GoBack" w:id="0"/>
            <w:bookmarkEnd w:id="0"/>
          </w:p>
          <w:p w:rsidRPr="008944ED" w:rsidR="000E6D86" w:rsidP="000E6D86" w:rsidRDefault="008610C7" w14:paraId="6422558D" w14:textId="727F7A87">
            <w:pPr>
              <w:autoSpaceDE w:val="false"/>
              <w:autoSpaceDN w:val="false"/>
              <w:spacing w:after="120"/>
              <w:rPr>
                <w:rFonts w:ascii="Times New Roman" w:hAnsi="Times New Roman" w:eastAsia="Times New Roman"/>
                <w:color w:val="000000"/>
                <w:sz w:val="28"/>
                <w:szCs w:val="28"/>
                <w:lang w:val="ru-RU"/>
              </w:rPr>
            </w:pPr>
            <w:r w:rsidRPr="008944ED">
              <w:rPr>
                <w:rFonts w:ascii="Times New Roman" w:hAnsi="Times New Roman" w:eastAsia="Times New Roman"/>
                <w:color w:val="000000"/>
                <w:sz w:val="28"/>
                <w:szCs w:val="28"/>
                <w:lang w:val="ru-RU"/>
              </w:rPr>
              <w:t>Директор МБОУ СОШ №18</w:t>
            </w:r>
            <w:r>
              <w:rPr>
                <w:rFonts w:ascii="Times New Roman" w:hAnsi="Times New Roman" w:eastAsia="Times New Roman"/>
                <w:color w:val="000000"/>
                <w:sz w:val="28"/>
                <w:szCs w:val="28"/>
              </w:rPr>
            </w:r>
            <w:r w:rsidRPr="008944ED">
              <w:rPr>
                <w:rFonts w:ascii="Times New Roman" w:hAnsi="Times New Roman" w:eastAsia="Times New Roman"/>
                <w:color w:val="000000"/>
                <w:sz w:val="28"/>
                <w:szCs w:val="28"/>
                <w:lang w:val="ru-RU"/>
              </w:rPr>
            </w:r>
          </w:p>
          <w:p w:rsidR="000E6D86" w:rsidP="000E6D86" w:rsidRDefault="000E6D86" w14:paraId="0BDDA521" w14:textId="247CC06E">
            <w:pPr>
              <w:autoSpaceDE w:val="false"/>
              <w:autoSpaceDN w:val="false"/>
              <w:spacing w:after="120" w:line="240" w:lineRule="auto"/>
              <w:rPr>
                <w:rFonts w:ascii="Times New Roman" w:hAnsi="Times New Roman" w:eastAsia="Times New Roman"/>
                <w:color w:val="000000"/>
                <w:sz w:val="24"/>
                <w:szCs w:val="24"/>
                <w:lang w:val="ru-RU"/>
              </w:rPr>
            </w:pPr>
            <w:r>
              <w:rPr>
                <w:rFonts w:ascii="Times New Roman" w:hAnsi="Times New Roman" w:eastAsia="Times New Roman"/>
                <w:color w:val="000000"/>
                <w:sz w:val="24"/>
                <w:szCs w:val="24"/>
                <w:lang w:val="ru-RU"/>
              </w:rPr>
              <w:t xml:space="preserve">________________________ </w:t>
            </w:r>
          </w:p>
          <w:p w:rsidRPr="008944ED" w:rsidR="0086502D" w:rsidP="0086502D" w:rsidRDefault="0086502D" w14:paraId="003A1438" w14:textId="3639A1FA">
            <w:pPr>
              <w:autoSpaceDE w:val="false"/>
              <w:autoSpaceDN w:val="false"/>
              <w:spacing w:after="0" w:line="240" w:lineRule="auto"/>
              <w:jc w:val="right"/>
              <w:rPr>
                <w:rFonts w:ascii="Times New Roman" w:hAnsi="Times New Roman" w:eastAsia="Times New Roman"/>
                <w:color w:val="000000"/>
                <w:sz w:val="24"/>
                <w:szCs w:val="24"/>
                <w:lang w:val="ru-RU"/>
              </w:rPr>
            </w:pPr>
            <w:r w:rsidRPr="008944ED">
              <w:rPr>
                <w:rFonts w:ascii="Times New Roman" w:hAnsi="Times New Roman" w:eastAsia="Times New Roman"/>
                <w:color w:val="000000"/>
                <w:sz w:val="24"/>
                <w:szCs w:val="24"/>
                <w:lang w:val="ru-RU"/>
              </w:rPr>
              <w:t>Малова А.И.</w:t>
            </w:r>
            <w:r>
              <w:rPr>
                <w:rFonts w:ascii="Times New Roman" w:hAnsi="Times New Roman" w:eastAsia="Times New Roman"/>
                <w:color w:val="000000"/>
                <w:sz w:val="24"/>
                <w:szCs w:val="24"/>
              </w:rPr>
            </w:r>
            <w:r w:rsidRPr="008944ED">
              <w:rPr>
                <w:rFonts w:ascii="Times New Roman" w:hAnsi="Times New Roman" w:eastAsia="Times New Roman"/>
                <w:color w:val="000000"/>
                <w:sz w:val="24"/>
                <w:szCs w:val="24"/>
                <w:lang w:val="ru-RU"/>
              </w:rPr>
            </w:r>
          </w:p>
          <w:p w:rsidR="000E6D86" w:rsidP="000E6D86" w:rsidRDefault="008944ED" w14:paraId="5114A36D" w14:textId="100F0751">
            <w:pPr>
              <w:autoSpaceDE w:val="false"/>
              <w:autoSpaceDN w:val="false"/>
              <w:spacing w:after="0" w:line="240" w:lineRule="auto"/>
              <w:rPr>
                <w:rFonts w:ascii="Times New Roman" w:hAnsi="Times New Roman" w:eastAsia="Times New Roman"/>
                <w:color w:val="000000"/>
                <w:sz w:val="24"/>
                <w:szCs w:val="24"/>
                <w:lang w:val="ru-RU"/>
              </w:rPr>
            </w:pPr>
            <w:r w:rsidRPr="00344265">
              <w:rPr>
                <w:rFonts w:ascii="Times New Roman" w:hAnsi="Times New Roman" w:eastAsia="Times New Roman"/>
                <w:color w:val="000000"/>
                <w:sz w:val="24"/>
                <w:szCs w:val="24"/>
                <w:lang w:val="ru-RU"/>
              </w:rPr>
              <w:t>[Номер приказа]</w:t>
            </w:r>
            <w:r>
              <w:rPr>
                <w:rFonts w:ascii="Times New Roman" w:hAnsi="Times New Roman" w:eastAsia="Times New Roman"/>
                <w:color w:val="000000"/>
                <w:sz w:val="24"/>
                <w:szCs w:val="24"/>
              </w:rPr>
            </w:r>
            <w:r w:rsidRPr="00344265">
              <w:rPr>
                <w:rFonts w:ascii="Times New Roman" w:hAnsi="Times New Roman" w:eastAsia="Times New Roman"/>
                <w:color w:val="000000"/>
                <w:sz w:val="24"/>
                <w:szCs w:val="24"/>
                <w:lang w:val="ru-RU"/>
              </w:rPr>
            </w:r>
            <w:r w:rsidR="000E6D86">
              <w:rPr>
                <w:rFonts w:ascii="Times New Roman" w:hAnsi="Times New Roman" w:eastAsia="Times New Roman"/>
                <w:color w:val="000000"/>
                <w:sz w:val="24"/>
                <w:szCs w:val="24"/>
                <w:lang w:val="ru-RU"/>
              </w:rPr>
              <w:t xml:space="preserve"> от «</w:t>
            </w:r>
            <w:r w:rsidRPr="00344265" w:rsidR="00E9175A">
              <w:rPr>
                <w:rFonts w:ascii="Times New Roman" w:hAnsi="Times New Roman" w:eastAsia="Times New Roman"/>
                <w:color w:val="000000"/>
                <w:sz w:val="24"/>
                <w:szCs w:val="24"/>
                <w:lang w:val="ru-RU"/>
              </w:rPr>
              <w:t>29</w:t>
            </w:r>
            <w:r w:rsidR="00E9175A">
              <w:rPr>
                <w:rFonts w:ascii="Times New Roman" w:hAnsi="Times New Roman" w:eastAsia="Times New Roman"/>
                <w:color w:val="000000"/>
                <w:sz w:val="24"/>
                <w:szCs w:val="24"/>
              </w:rPr>
            </w:r>
            <w:r w:rsidRPr="00344265" w:rsidR="00E9175A">
              <w:rPr>
                <w:rFonts w:ascii="Times New Roman" w:hAnsi="Times New Roman" w:eastAsia="Times New Roman"/>
                <w:color w:val="000000"/>
                <w:sz w:val="24"/>
                <w:szCs w:val="24"/>
                <w:lang w:val="ru-RU"/>
              </w:rPr>
            </w:r>
            <w:r w:rsidR="000E6D86">
              <w:rPr>
                <w:rFonts w:ascii="Times New Roman" w:hAnsi="Times New Roman" w:eastAsia="Times New Roman"/>
                <w:color w:val="000000"/>
                <w:sz w:val="24"/>
                <w:szCs w:val="24"/>
                <w:lang w:val="ru-RU"/>
              </w:rPr>
              <w:t xml:space="preserve">» </w:t>
            </w:r>
            <w:r w:rsidRPr="00344265" w:rsidR="00344265">
              <w:rPr>
                <w:rFonts w:ascii="Times New Roman" w:hAnsi="Times New Roman" w:eastAsia="Times New Roman"/>
                <w:color w:val="000000"/>
                <w:sz w:val="24"/>
                <w:szCs w:val="24"/>
                <w:lang w:val="ru-RU"/>
              </w:rPr>
              <w:t>08</w:t>
            </w:r>
            <w:r w:rsidR="00344265">
              <w:rPr>
                <w:rFonts w:ascii="Times New Roman" w:hAnsi="Times New Roman" w:eastAsia="Times New Roman"/>
                <w:color w:val="000000"/>
                <w:sz w:val="24"/>
                <w:szCs w:val="24"/>
              </w:rPr>
            </w:r>
            <w:r w:rsidRPr="00344265" w:rsidR="00344265">
              <w:rPr>
                <w:rFonts w:ascii="Times New Roman" w:hAnsi="Times New Roman" w:eastAsia="Times New Roman"/>
                <w:color w:val="000000"/>
                <w:sz w:val="24"/>
                <w:szCs w:val="24"/>
                <w:lang w:val="ru-RU"/>
              </w:rPr>
            </w:r>
            <w:r w:rsidRPr="00E2220E" w:rsidR="00E2220E">
              <w:rPr>
                <w:rFonts w:ascii="Times New Roman" w:hAnsi="Times New Roman" w:eastAsia="Times New Roman"/>
                <w:color w:val="000000"/>
                <w:sz w:val="24"/>
                <w:szCs w:val="24"/>
                <w:lang w:val="ru-RU"/>
              </w:rPr>
              <w:t xml:space="preserve">  </w:t>
            </w:r>
            <w:r w:rsidRPr="00344265" w:rsidR="00344265">
              <w:rPr>
                <w:rFonts w:ascii="Times New Roman" w:hAnsi="Times New Roman" w:eastAsia="Times New Roman"/>
                <w:color w:val="000000"/>
                <w:sz w:val="24"/>
                <w:szCs w:val="24"/>
                <w:lang w:val="ru-RU"/>
              </w:rPr>
              <w:t xml:space="preserve"> </w:t>
            </w:r>
            <w:r w:rsidRPr="004E6975" w:rsidR="00344265">
              <w:rPr>
                <w:rFonts w:ascii="Times New Roman" w:hAnsi="Times New Roman" w:eastAsia="Times New Roman"/>
                <w:color w:val="000000"/>
                <w:sz w:val="24"/>
                <w:szCs w:val="24"/>
                <w:lang w:val="ru-RU"/>
              </w:rPr>
              <w:t>2025</w:t>
            </w:r>
            <w:r w:rsidR="00344265">
              <w:rPr>
                <w:rFonts w:ascii="Times New Roman" w:hAnsi="Times New Roman" w:eastAsia="Times New Roman"/>
                <w:color w:val="000000"/>
                <w:sz w:val="24"/>
                <w:szCs w:val="24"/>
              </w:rPr>
            </w:r>
            <w:r w:rsidRPr="004E6975" w:rsidR="00344265">
              <w:rPr>
                <w:rFonts w:ascii="Times New Roman" w:hAnsi="Times New Roman" w:eastAsia="Times New Roman"/>
                <w:color w:val="000000"/>
                <w:sz w:val="24"/>
                <w:szCs w:val="24"/>
                <w:lang w:val="ru-RU"/>
              </w:rPr>
            </w:r>
            <w:r w:rsidR="000E6D86">
              <w:rPr>
                <w:rFonts w:ascii="Times New Roman" w:hAnsi="Times New Roman" w:eastAsia="Times New Roman"/>
                <w:color w:val="000000"/>
                <w:sz w:val="24"/>
                <w:szCs w:val="24"/>
                <w:lang w:val="ru-RU"/>
              </w:rPr>
              <w:t xml:space="preserve"> г.</w:t>
            </w:r>
          </w:p>
          <w:p w:rsidRPr="0040209D" w:rsidR="00C53FFE" w:rsidP="000D4161" w:rsidRDefault="00C53FFE" w14:paraId="2EA90EC7" w14:textId="77777777">
            <w:pPr>
              <w:autoSpaceDE w:val="false"/>
              <w:autoSpaceDN w:val="false"/>
              <w:spacing w:after="120" w:line="240" w:lineRule="auto"/>
              <w:jc w:val="both"/>
              <w:rPr>
                <w:rFonts w:ascii="Times New Roman" w:hAnsi="Times New Roman" w:eastAsia="Times New Roman"/>
                <w:color w:val="000000"/>
                <w:sz w:val="24"/>
                <w:szCs w:val="24"/>
                <w:lang w:val="ru-RU"/>
              </w:rPr>
            </w:pPr>
          </w:p>
        </w:tc>
      </w:tr>
    </w:tbl>
    <w:p>
      <w:pPr>
        <w:spacing w:before="0" w:after="0"/>
        <w:ind w:left="120"/>
        <w:jc w:val="left"/>
      </w:pPr>
    </w:p>
    <w:p>
      <w:pPr>
        <w:spacing w:before="0" w:after="0"/>
        <w:ind w:left="120"/>
        <w:jc w:val="left"/>
      </w:pPr>
    </w:p>
    <w:p>
      <w:pPr>
        <w:spacing w:before="0" w:after="0"/>
        <w:ind w:left="120"/>
        <w:jc w:val="left"/>
      </w:pPr>
    </w:p>
    <w:p>
      <w:pPr>
        <w:spacing w:before="0" w:after="0"/>
        <w:ind w:left="120"/>
        <w:jc w:val="left"/>
      </w:pPr>
    </w:p>
    <w:p>
      <w:pPr>
        <w:spacing w:before="0" w:after="0"/>
        <w:ind w:left="120"/>
        <w:jc w:val="left"/>
      </w:pPr>
    </w:p>
    <w:p>
      <w:pPr>
        <w:spacing w:before="0" w:after="0" w:line="408"/>
        <w:ind w:left="120"/>
        <w:jc w:val="center"/>
      </w:pPr>
      <w:r>
        <w:rPr>
          <w:rFonts w:ascii="Times New Roman" w:hAnsi="Times New Roman"/>
          <w:b/>
          <w:i w:val="false"/>
          <w:color w:val="000000"/>
          <w:sz w:val="28"/>
        </w:rPr>
        <w:t>РАБОЧАЯ ПРОГРАММА</w:t>
      </w:r>
    </w:p>
    <w:p>
      <w:pPr>
        <w:spacing w:before="0" w:after="0" w:line="408"/>
        <w:ind w:left="120"/>
        <w:jc w:val="center"/>
      </w:pPr>
      <w:r>
        <w:rPr>
          <w:rFonts w:ascii="Times New Roman" w:hAnsi="Times New Roman"/>
          <w:b w:val="false"/>
          <w:i w:val="false"/>
          <w:color w:val="000000"/>
          <w:sz w:val="28"/>
        </w:rPr>
        <w:t>(</w:t>
      </w:r>
      <w:r>
        <w:rPr>
          <w:rFonts w:ascii="Times New Roman" w:hAnsi="Times New Roman"/>
          <w:b w:val="false"/>
          <w:i w:val="false"/>
          <w:color w:val="000000"/>
          <w:sz w:val="28"/>
        </w:rPr>
        <w:t>ID</w:t>
      </w:r>
      <w:r>
        <w:rPr>
          <w:rFonts w:ascii="Times New Roman" w:hAnsi="Times New Roman"/>
          <w:b w:val="false"/>
          <w:i w:val="false"/>
          <w:color w:val="000000"/>
          <w:sz w:val="28"/>
        </w:rPr>
        <w:t xml:space="preserve"> 7688343)</w:t>
      </w:r>
    </w:p>
    <w:p>
      <w:pPr>
        <w:spacing w:before="0" w:after="0"/>
        <w:ind w:left="120"/>
        <w:jc w:val="center"/>
      </w:pPr>
    </w:p>
    <w:p>
      <w:pPr>
        <w:spacing w:before="0" w:after="0" w:line="408"/>
        <w:ind w:left="120"/>
        <w:jc w:val="center"/>
      </w:pPr>
      <w:r>
        <w:rPr>
          <w:rFonts w:ascii="Times New Roman" w:hAnsi="Times New Roman"/>
          <w:b/>
          <w:i w:val="false"/>
          <w:color w:val="000000"/>
          <w:sz w:val="28"/>
        </w:rPr>
        <w:t>учебного предмета «Математика»</w:t>
      </w:r>
    </w:p>
    <w:p>
      <w:pPr>
        <w:spacing w:before="0" w:after="0" w:line="408"/>
        <w:ind w:left="120"/>
        <w:jc w:val="center"/>
      </w:pPr>
      <w:r>
        <w:rPr>
          <w:rFonts w:ascii="Times New Roman" w:hAnsi="Times New Roman"/>
          <w:b w:val="false"/>
          <w:i w:val="false"/>
          <w:color w:val="000000"/>
          <w:sz w:val="28"/>
        </w:rPr>
        <w:t>для обучающихся 1</w:t>
      </w:r>
      <w:r>
        <w:rPr>
          <w:rFonts w:ascii="Times New Roman" w:hAnsi="Times New Roman"/>
          <w:b w:val="false"/>
          <w:i w:val="false"/>
          <w:color w:val="000000"/>
          <w:sz w:val="28"/>
        </w:rPr>
        <w:t xml:space="preserve">– </w:t>
      </w:r>
      <w:r>
        <w:rPr>
          <w:rFonts w:ascii="Times New Roman" w:hAnsi="Times New Roman"/>
          <w:b w:val="false"/>
          <w:i w:val="false"/>
          <w:color w:val="000000"/>
          <w:sz w:val="28"/>
        </w:rPr>
        <w:t>4 классов</w:t>
      </w: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bookmarkStart w:name="6efb4b3f-b311-4243-8bdc-9c68fbe3f27d" w:id="3"/>
      <w:r>
        <w:rPr>
          <w:rFonts w:ascii="Times New Roman" w:hAnsi="Times New Roman"/>
          <w:b/>
          <w:i w:val="false"/>
          <w:color w:val="000000"/>
          <w:sz w:val="28"/>
        </w:rPr>
        <w:t>село Хлебодарное</w:t>
      </w:r>
      <w:bookmarkEnd w:id="3"/>
      <w:r>
        <w:rPr>
          <w:rFonts w:ascii="Times New Roman" w:hAnsi="Times New Roman"/>
          <w:b/>
          <w:i w:val="false"/>
          <w:color w:val="000000"/>
          <w:sz w:val="28"/>
        </w:rPr>
        <w:t xml:space="preserve"> </w:t>
      </w:r>
      <w:bookmarkStart w:name="f1911595-c9b0-48c8-8fd6-d0b6f2c1f773" w:id="4"/>
      <w:r>
        <w:rPr>
          <w:rFonts w:ascii="Times New Roman" w:hAnsi="Times New Roman"/>
          <w:b/>
          <w:i w:val="false"/>
          <w:color w:val="000000"/>
          <w:sz w:val="28"/>
        </w:rPr>
        <w:t>2025</w:t>
      </w:r>
      <w:bookmarkEnd w:id="4"/>
    </w:p>
    <w:p>
      <w:pPr>
        <w:spacing w:before="0" w:after="0"/>
        <w:ind w:left="120"/>
        <w:jc w:val="left"/>
      </w:pPr>
    </w:p>
    <w:bookmarkStart w:name="block-60456053" w:id="5"/>
    <w:p>
      <w:pPr>
        <w:sectPr>
          <w:pgSz w:w="11906" w:h="16383" w:orient="portrait"/>
        </w:sectPr>
      </w:pPr>
    </w:p>
    <w:bookmarkEnd w:id="5"/>
    <w:bookmarkEnd w:id="0"/>
    <w:bookmarkStart w:name="block-60456057" w:id="6"/>
    <w:p>
      <w:pPr>
        <w:spacing w:before="0" w:after="0" w:line="264"/>
        <w:ind w:left="120"/>
        <w:jc w:val="both"/>
      </w:pPr>
      <w:r>
        <w:rPr>
          <w:rFonts w:ascii="Times New Roman" w:hAnsi="Times New Roman"/>
          <w:b/>
          <w:i w:val="false"/>
          <w:color w:val="000000"/>
          <w:sz w:val="28"/>
        </w:rPr>
        <w:t>ПОЯСНИТЕЛЬНАЯ ЗАПИСКА</w:t>
      </w:r>
    </w:p>
    <w:p>
      <w:pPr>
        <w:spacing w:before="0" w:after="0" w:line="264"/>
        <w:ind w:left="120"/>
        <w:jc w:val="both"/>
      </w:pPr>
    </w:p>
    <w:p>
      <w:pPr>
        <w:spacing w:before="0" w:after="0" w:line="264"/>
        <w:ind w:firstLine="600"/>
        <w:jc w:val="both"/>
      </w:pPr>
      <w:r>
        <w:rPr>
          <w:rFonts w:ascii="Times New Roman" w:hAnsi="Times New Roman"/>
          <w:b w:val="false"/>
          <w:i w:val="false"/>
          <w:color w:val="000000"/>
          <w:sz w:val="28"/>
        </w:rPr>
        <w:t>Программа по математике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рабочей программе воспитания.</w:t>
      </w:r>
    </w:p>
    <w:p>
      <w:pPr>
        <w:spacing w:before="0" w:after="0" w:line="264"/>
        <w:ind w:firstLine="600"/>
        <w:jc w:val="both"/>
      </w:pPr>
      <w:r>
        <w:rPr>
          <w:rFonts w:ascii="Times New Roman" w:hAnsi="Times New Roman"/>
          <w:b w:val="false"/>
          <w:i w:val="false"/>
          <w:color w:val="000000"/>
          <w:sz w:val="28"/>
        </w:rPr>
        <w:t>На уровне начального общего образования</w:t>
      </w:r>
      <w:r>
        <w:rPr>
          <w:rFonts w:ascii="Times New Roman" w:hAnsi="Times New Roman"/>
          <w:b w:val="false"/>
          <w:i w:val="false"/>
          <w:color w:val="000000"/>
          <w:sz w:val="28"/>
        </w:rPr>
        <w:t xml:space="preserve"> изучение математики имеет особое значение в развитии обучающегося. Приобретённые им знания, опыт выполнения предметных и универсальных действий на математическом материале, первоначальное овладение математическим языком станут фундаментом обучения на уровне начального </w:t>
      </w:r>
      <w:r>
        <w:rPr>
          <w:rFonts w:ascii="Times New Roman" w:hAnsi="Times New Roman"/>
          <w:b w:val="false"/>
          <w:i w:val="false"/>
          <w:color w:val="000000"/>
          <w:sz w:val="28"/>
        </w:rPr>
        <w:t xml:space="preserve">общего образования, а также будут востребованы в жизни. Программа по математике </w:t>
      </w:r>
      <w:r>
        <w:rPr>
          <w:rFonts w:ascii="Times New Roman" w:hAnsi="Times New Roman"/>
          <w:b w:val="false"/>
          <w:i w:val="false"/>
          <w:color w:val="000000"/>
          <w:sz w:val="28"/>
        </w:rPr>
        <w:t>на уровне начального общего образования</w:t>
      </w:r>
      <w:r>
        <w:rPr>
          <w:rFonts w:ascii="Times New Roman" w:hAnsi="Times New Roman"/>
          <w:b w:val="false"/>
          <w:i w:val="false"/>
          <w:color w:val="000000"/>
          <w:sz w:val="28"/>
        </w:rPr>
        <w:t xml:space="preserve"> направлена на достижение следующих образовательных, развивающих целей, а также целей воспитания:</w:t>
      </w:r>
    </w:p>
    <w:p>
      <w:pPr>
        <w:spacing w:before="0" w:after="0" w:line="264"/>
        <w:ind w:firstLine="600"/>
        <w:jc w:val="both"/>
      </w:pPr>
      <w:r>
        <w:rPr>
          <w:rFonts w:ascii="Times New Roman" w:hAnsi="Times New Roman"/>
          <w:b w:val="false"/>
          <w:i w:val="false"/>
          <w:color w:val="000000"/>
          <w:sz w:val="28"/>
        </w:rPr>
        <w:t>освоение начальных математических знаний – понимание значения величин и способов их измерения, использование арифметических способов для разрешения сюжетных ситуаций, становление умения решать учебные и практические задачи средствами математики, работа с алгоритмами выполнения арифметических действий;</w:t>
      </w:r>
    </w:p>
    <w:p>
      <w:pPr>
        <w:spacing w:before="0" w:after="0" w:line="257"/>
        <w:ind w:firstLine="600"/>
        <w:jc w:val="both"/>
      </w:pPr>
      <w:r>
        <w:rPr>
          <w:rFonts w:ascii="Times New Roman" w:hAnsi="Times New Roman"/>
          <w:b w:val="false"/>
          <w:i w:val="false"/>
          <w:color w:val="000000"/>
          <w:sz w:val="28"/>
        </w:rPr>
        <w:t>формирование функциональной математической грамотности обучающегося, которая характеризуется наличием у него опыта решения учебно-познавательных и учебно-практических задач, построенных на понимании и применении математических отношений («часть-целое», «больше-меньше», «равно-неравно», «порядок»), смысла арифметических действий, зависимостей (работа, движение, продолжительность события);</w:t>
      </w:r>
    </w:p>
    <w:p>
      <w:pPr>
        <w:spacing w:before="0" w:after="0" w:line="257"/>
        <w:ind w:firstLine="600"/>
        <w:jc w:val="both"/>
      </w:pPr>
      <w:r>
        <w:rPr>
          <w:rFonts w:ascii="Times New Roman" w:hAnsi="Times New Roman"/>
          <w:b w:val="false"/>
          <w:i w:val="false"/>
          <w:color w:val="000000"/>
          <w:sz w:val="28"/>
        </w:rPr>
        <w:t>обеспечение математического развития обучающегося – способности к интеллектуальной деятельности, пространственного воображения, математической речи, формирование умения строить рассуждения, выбирать аргументацию, различать верные (истинные) и неверные (ложные) утверждения, вести поиск информации;</w:t>
      </w:r>
    </w:p>
    <w:p>
      <w:pPr>
        <w:spacing w:before="0" w:after="0" w:line="257"/>
        <w:ind w:firstLine="600"/>
        <w:jc w:val="both"/>
      </w:pPr>
      <w:r>
        <w:rPr>
          <w:rFonts w:ascii="Times New Roman" w:hAnsi="Times New Roman"/>
          <w:b w:val="false"/>
          <w:i w:val="false"/>
          <w:color w:val="000000"/>
          <w:sz w:val="28"/>
        </w:rPr>
        <w:t>становление учебно-познавательных мотивов, интереса к изучению и применению математики, важнейших качеств интеллектуальной деятельности: теоретического и пространственного мышления, воображения, математической речи, ориентировки в математических терминах и понятиях.</w:t>
      </w:r>
    </w:p>
    <w:p>
      <w:pPr>
        <w:spacing w:before="0" w:after="0" w:line="257"/>
        <w:ind w:firstLine="600"/>
        <w:jc w:val="both"/>
      </w:pPr>
      <w:r>
        <w:rPr>
          <w:rFonts w:ascii="Times New Roman" w:hAnsi="Times New Roman"/>
          <w:b w:val="false"/>
          <w:i w:val="false"/>
          <w:color w:val="000000"/>
          <w:sz w:val="28"/>
        </w:rPr>
        <w:t xml:space="preserve">В основе конструирования содержания и отбора планируемых результатов программы по математике лежат следующие ценности математики, коррелирующие со становлением личности обучающегося: </w:t>
      </w:r>
    </w:p>
    <w:p>
      <w:pPr>
        <w:spacing w:before="0" w:after="0" w:line="257"/>
        <w:ind w:firstLine="600"/>
        <w:jc w:val="both"/>
      </w:pPr>
      <w:r>
        <w:rPr>
          <w:rFonts w:ascii="Times New Roman" w:hAnsi="Times New Roman"/>
          <w:b w:val="false"/>
          <w:i w:val="false"/>
          <w:color w:val="000000"/>
          <w:sz w:val="28"/>
        </w:rPr>
        <w:t>понимание математических отношений выступает средством познания закономерностей существования окружающего мира, фактов, процессов и явлений, происходящих в природе и в обществе (например, хронология событий, протяжённость по времени, образование целого из частей, изменение формы, размера);</w:t>
      </w:r>
    </w:p>
    <w:p>
      <w:pPr>
        <w:spacing w:before="0" w:after="0" w:line="257"/>
        <w:ind w:firstLine="600"/>
        <w:jc w:val="both"/>
      </w:pPr>
      <w:r>
        <w:rPr>
          <w:rFonts w:ascii="Times New Roman" w:hAnsi="Times New Roman"/>
          <w:b w:val="false"/>
          <w:i w:val="false"/>
          <w:color w:val="000000"/>
          <w:sz w:val="28"/>
        </w:rPr>
        <w:t>математические представления о числах, величинах, геометрических фигурах являются условием целостного восприятия творений природы и человека (памятники архитектуры, сокровища искусства и культуры, объекты природы);</w:t>
      </w:r>
    </w:p>
    <w:p>
      <w:pPr>
        <w:spacing w:before="0" w:after="0" w:line="257"/>
        <w:ind w:firstLine="600"/>
        <w:jc w:val="both"/>
      </w:pPr>
      <w:r>
        <w:rPr>
          <w:rFonts w:ascii="Times New Roman" w:hAnsi="Times New Roman"/>
          <w:b w:val="false"/>
          <w:i w:val="false"/>
          <w:color w:val="000000"/>
          <w:sz w:val="28"/>
        </w:rPr>
        <w:t>владение математическим языком, элементами алгоритмического мышления позволяет обучающемуся совершенствовать коммуникативную деятельность (аргументировать свою точку зрения, строить логические цепочки рассуждений, опровергать или подтверждать истинность предположения).</w:t>
      </w:r>
    </w:p>
    <w:p>
      <w:pPr>
        <w:spacing w:before="0" w:after="0" w:line="257"/>
        <w:ind w:firstLine="600"/>
        <w:jc w:val="both"/>
      </w:pPr>
      <w:r>
        <w:rPr>
          <w:rFonts w:ascii="Times New Roman" w:hAnsi="Times New Roman"/>
          <w:b w:val="false"/>
          <w:i w:val="false"/>
          <w:color w:val="000000"/>
          <w:sz w:val="28"/>
        </w:rPr>
        <w:t>На уровне начального общего образования математические знания и умения применяются обучающимся при изучении других учебных предметов (количественные и пространственные характеристики, оценки, расчёты и прикидка, использование графических форм представления информации). Приобретённые обучающимся умения строить алгоритмы, выбирать рациональные способы устных и письменных арифметических вычислений, приёмы проверки правильности выполнения действий, а также различение, называние, изображение геометрических фигур, нахождение геометрических величин (длина, периметр, площадь) становятся показателями сформированной функциональной грамотности обучающегося и предпосылкой успешного дальнейшего обучения на уровне начального</w:t>
      </w:r>
      <w:r>
        <w:rPr>
          <w:rFonts w:ascii="Times New Roman" w:hAnsi="Times New Roman"/>
          <w:b w:val="false"/>
          <w:i w:val="false"/>
          <w:color w:val="000000"/>
          <w:sz w:val="28"/>
        </w:rPr>
        <w:t xml:space="preserve"> общего образования. </w:t>
      </w:r>
    </w:p>
    <w:p>
      <w:pPr>
        <w:spacing w:before="0" w:after="0" w:line="257"/>
        <w:ind w:firstLine="600"/>
        <w:jc w:val="both"/>
      </w:pPr>
      <w:r>
        <w:rPr>
          <w:rFonts w:ascii="Times New Roman" w:hAnsi="Times New Roman"/>
          <w:b w:val="false"/>
          <w:i w:val="false"/>
          <w:color w:val="000000"/>
          <w:sz w:val="28"/>
        </w:rPr>
        <w:t>Планируемые результаты освоения программы по математике, представленные по годам обучения, отражают, в первую очередь, предметные достижения обучающегося. Также они включают отдельные результаты в области становления личностных качеств и метапредметных действий и умений, которые могут быть достигнуты на этом этапе обучения.</w:t>
      </w:r>
      <w:r>
        <w:rPr>
          <w:rFonts w:ascii="Times New Roman" w:hAnsi="Times New Roman"/>
          <w:b w:val="false"/>
          <w:i w:val="false"/>
          <w:color w:val="000000"/>
          <w:sz w:val="28"/>
        </w:rPr>
        <w:t xml:space="preserve"> </w:t>
      </w:r>
    </w:p>
    <w:p>
      <w:pPr>
        <w:spacing w:before="0" w:after="0" w:line="264"/>
        <w:ind w:firstLine="600"/>
        <w:jc w:val="both"/>
      </w:pPr>
      <w:bookmarkStart w:name="bc284a2b-8dc7-47b2-bec2-e0e566c832dd" w:id="7"/>
      <w:r>
        <w:rPr>
          <w:rFonts w:ascii="Times New Roman" w:hAnsi="Times New Roman"/>
          <w:b w:val="false"/>
          <w:i w:val="false"/>
          <w:color w:val="000000"/>
          <w:sz w:val="28"/>
        </w:rPr>
        <w:t>На изучение математики отводится 540 часов: в 1 классе – 132 часа (4 часа в неделю), во 2 классе – 136 часов (4 часа в неделю), в 3 классе – 136 часов (4 часа в неделю), в 4 классе – 136 часов (4 часа в неделю).</w:t>
      </w:r>
      <w:bookmarkEnd w:id="7"/>
    </w:p>
    <w:bookmarkStart w:name="block-60456057" w:id="8"/>
    <w:p>
      <w:pPr>
        <w:sectPr>
          <w:pgSz w:w="11906" w:h="16383" w:orient="portrait"/>
        </w:sectPr>
      </w:pPr>
    </w:p>
    <w:bookmarkEnd w:id="8"/>
    <w:bookmarkEnd w:id="6"/>
    <w:bookmarkStart w:name="block-60456048" w:id="9"/>
    <w:p>
      <w:pPr>
        <w:spacing w:before="0" w:after="0" w:line="264"/>
        <w:ind w:left="120"/>
        <w:jc w:val="both"/>
      </w:pPr>
      <w:r>
        <w:rPr>
          <w:rFonts w:ascii="Times New Roman" w:hAnsi="Times New Roman"/>
          <w:b/>
          <w:i w:val="false"/>
          <w:color w:val="000000"/>
          <w:sz w:val="28"/>
        </w:rPr>
        <w:t>СОДЕРЖАНИЕ ОБУЧЕНИЯ</w:t>
      </w:r>
    </w:p>
    <w:p>
      <w:pPr>
        <w:spacing w:before="0" w:after="0" w:line="264"/>
        <w:ind w:left="120"/>
        <w:jc w:val="both"/>
      </w:pPr>
    </w:p>
    <w:p>
      <w:pPr>
        <w:spacing w:before="0" w:after="0" w:line="264"/>
        <w:ind w:firstLine="600"/>
        <w:jc w:val="both"/>
      </w:pPr>
      <w:r>
        <w:rPr>
          <w:rFonts w:ascii="Times New Roman" w:hAnsi="Times New Roman"/>
          <w:b w:val="false"/>
          <w:i w:val="false"/>
          <w:color w:val="000000"/>
          <w:sz w:val="28"/>
        </w:rPr>
        <w:t>Основное содержание обучения в программе по математике представлено разделами: «Числа и величины», «Арифметические действия», «Текстовые задачи», «Пространственные отношения и геометрические фигуры», «Математическая информация».</w:t>
      </w:r>
    </w:p>
    <w:p>
      <w:pPr>
        <w:spacing w:before="0" w:after="0" w:line="264"/>
        <w:ind w:left="120"/>
        <w:jc w:val="both"/>
      </w:pPr>
    </w:p>
    <w:p>
      <w:pPr>
        <w:spacing w:before="0" w:after="0" w:line="264"/>
        <w:ind w:left="120"/>
        <w:jc w:val="both"/>
      </w:pPr>
      <w:r>
        <w:rPr>
          <w:rFonts w:ascii="Times New Roman" w:hAnsi="Times New Roman"/>
          <w:b/>
          <w:i w:val="false"/>
          <w:color w:val="000000"/>
          <w:sz w:val="28"/>
        </w:rPr>
        <w:t>1 КЛАСС</w:t>
      </w:r>
    </w:p>
    <w:p>
      <w:pPr>
        <w:spacing w:before="0" w:after="0" w:line="264"/>
        <w:ind w:left="120"/>
        <w:jc w:val="both"/>
      </w:pPr>
    </w:p>
    <w:p>
      <w:pPr>
        <w:spacing w:before="0" w:after="0" w:line="264"/>
        <w:ind w:firstLine="600"/>
        <w:jc w:val="both"/>
      </w:pPr>
      <w:r>
        <w:rPr>
          <w:rFonts w:ascii="Times New Roman" w:hAnsi="Times New Roman"/>
          <w:b/>
          <w:i w:val="false"/>
          <w:color w:val="000000"/>
          <w:sz w:val="28"/>
        </w:rPr>
        <w:t>Числа и величины</w:t>
      </w:r>
    </w:p>
    <w:p>
      <w:pPr>
        <w:spacing w:before="0" w:after="0" w:line="264"/>
        <w:ind w:firstLine="600"/>
        <w:jc w:val="both"/>
      </w:pPr>
      <w:r>
        <w:rPr>
          <w:rFonts w:ascii="Times New Roman" w:hAnsi="Times New Roman"/>
          <w:b w:val="false"/>
          <w:i w:val="false"/>
          <w:color w:val="000000"/>
          <w:sz w:val="28"/>
        </w:rPr>
        <w:t>Числа от 1 до 9: различение, чтение, запись. Единица счёта. Десяток. Счёт предметов, запись результата цифрами. Число и цифра 0 при измерении, вычислении.</w:t>
      </w:r>
    </w:p>
    <w:p>
      <w:pPr>
        <w:spacing w:before="0" w:after="0" w:line="264"/>
        <w:ind w:firstLine="600"/>
        <w:jc w:val="both"/>
      </w:pPr>
      <w:r>
        <w:rPr>
          <w:rFonts w:ascii="Times New Roman" w:hAnsi="Times New Roman"/>
          <w:b w:val="false"/>
          <w:i w:val="false"/>
          <w:color w:val="000000"/>
          <w:sz w:val="28"/>
        </w:rPr>
        <w:t xml:space="preserve">Числа в пределах 20: чтение, запись, сравнение. Однозначные и двузначные числа. Увеличение (уменьшение) числа на несколько единиц. </w:t>
      </w:r>
    </w:p>
    <w:p>
      <w:pPr>
        <w:spacing w:before="0" w:after="0" w:line="264"/>
        <w:ind w:firstLine="600"/>
        <w:jc w:val="both"/>
      </w:pPr>
      <w:r>
        <w:rPr>
          <w:rFonts w:ascii="Times New Roman" w:hAnsi="Times New Roman"/>
          <w:b w:val="false"/>
          <w:i w:val="false"/>
          <w:color w:val="000000"/>
          <w:sz w:val="28"/>
        </w:rPr>
        <w:t xml:space="preserve">Длина и её измерение. Единицы длины и установление соотношения между ними: сантиметр, дециметр. </w:t>
      </w:r>
    </w:p>
    <w:p>
      <w:pPr>
        <w:spacing w:before="0" w:after="0" w:line="264"/>
        <w:ind w:firstLine="600"/>
        <w:jc w:val="both"/>
      </w:pPr>
      <w:r>
        <w:rPr>
          <w:rFonts w:ascii="Times New Roman" w:hAnsi="Times New Roman"/>
          <w:b/>
          <w:i w:val="false"/>
          <w:color w:val="000000"/>
          <w:sz w:val="28"/>
        </w:rPr>
        <w:t>Арифметические действия</w:t>
      </w:r>
    </w:p>
    <w:p>
      <w:pPr>
        <w:spacing w:before="0" w:after="0" w:line="264"/>
        <w:ind w:firstLine="600"/>
        <w:jc w:val="both"/>
      </w:pPr>
      <w:r>
        <w:rPr>
          <w:rFonts w:ascii="Times New Roman" w:hAnsi="Times New Roman"/>
          <w:b w:val="false"/>
          <w:i w:val="false"/>
          <w:color w:val="000000"/>
          <w:sz w:val="28"/>
        </w:rPr>
        <w:t xml:space="preserve">Сложение и вычитание чисел в пределах 20. Названия компонентов действий, результатов действий сложения, вычитания. Вычитание как действие, обратное сложению. </w:t>
      </w:r>
    </w:p>
    <w:p>
      <w:pPr>
        <w:spacing w:before="0" w:after="0" w:line="264"/>
        <w:ind w:firstLine="600"/>
        <w:jc w:val="both"/>
      </w:pPr>
      <w:r>
        <w:rPr>
          <w:rFonts w:ascii="Times New Roman" w:hAnsi="Times New Roman"/>
          <w:b/>
          <w:i w:val="false"/>
          <w:color w:val="000000"/>
          <w:sz w:val="28"/>
        </w:rPr>
        <w:t>Текстовые задачи</w:t>
      </w:r>
    </w:p>
    <w:p>
      <w:pPr>
        <w:spacing w:before="0" w:after="0" w:line="264"/>
        <w:ind w:firstLine="600"/>
        <w:jc w:val="both"/>
      </w:pPr>
      <w:r>
        <w:rPr>
          <w:rFonts w:ascii="Times New Roman" w:hAnsi="Times New Roman"/>
          <w:b w:val="false"/>
          <w:i w:val="false"/>
          <w:color w:val="000000"/>
          <w:sz w:val="28"/>
        </w:rPr>
        <w:t>Текстовая задача: структурные элементы, составление текстовой задачи по образцу. Зависимость между данными и искомой величиной в текстовой задаче. Решение задач в одно действие.</w:t>
      </w:r>
    </w:p>
    <w:p>
      <w:pPr>
        <w:spacing w:before="0" w:after="0" w:line="264"/>
        <w:ind w:firstLine="600"/>
        <w:jc w:val="both"/>
      </w:pPr>
      <w:r>
        <w:rPr>
          <w:rFonts w:ascii="Times New Roman" w:hAnsi="Times New Roman"/>
          <w:b/>
          <w:i w:val="false"/>
          <w:color w:val="000000"/>
          <w:sz w:val="28"/>
        </w:rPr>
        <w:t>Пространственные отношения и геометрические фигуры</w:t>
      </w:r>
    </w:p>
    <w:p>
      <w:pPr>
        <w:spacing w:before="0" w:after="0" w:line="264"/>
        <w:ind w:firstLine="600"/>
        <w:jc w:val="both"/>
      </w:pPr>
      <w:r>
        <w:rPr>
          <w:rFonts w:ascii="Times New Roman" w:hAnsi="Times New Roman"/>
          <w:b w:val="false"/>
          <w:i w:val="false"/>
          <w:color w:val="000000"/>
          <w:sz w:val="28"/>
        </w:rPr>
        <w:t>Расположение предметов и объектов на плоскости, в пространстве, установление пространственных отношений: «слева</w:t>
      </w:r>
      <w:r>
        <w:rPr>
          <w:rFonts w:ascii="Times New Roman" w:hAnsi="Times New Roman"/>
          <w:b w:val="false"/>
          <w:i w:val="false"/>
          <w:color w:val="333333"/>
          <w:sz w:val="28"/>
        </w:rPr>
        <w:t xml:space="preserve"> </w:t>
      </w:r>
      <w:r>
        <w:rPr>
          <w:rFonts w:ascii="Times New Roman" w:hAnsi="Times New Roman"/>
          <w:b w:val="false"/>
          <w:i w:val="false"/>
          <w:color w:val="333333"/>
          <w:sz w:val="28"/>
        </w:rPr>
        <w:t xml:space="preserve">– </w:t>
      </w:r>
      <w:r>
        <w:rPr>
          <w:rFonts w:ascii="Times New Roman" w:hAnsi="Times New Roman"/>
          <w:b w:val="false"/>
          <w:i w:val="false"/>
          <w:color w:val="000000"/>
          <w:sz w:val="28"/>
        </w:rPr>
        <w:t>справа», «сверху</w:t>
      </w:r>
      <w:r>
        <w:rPr>
          <w:rFonts w:ascii="Times New Roman" w:hAnsi="Times New Roman"/>
          <w:b w:val="false"/>
          <w:i w:val="false"/>
          <w:color w:val="333333"/>
          <w:sz w:val="28"/>
        </w:rPr>
        <w:t xml:space="preserve"> </w:t>
      </w:r>
      <w:r>
        <w:rPr>
          <w:rFonts w:ascii="Times New Roman" w:hAnsi="Times New Roman"/>
          <w:b w:val="false"/>
          <w:i w:val="false"/>
          <w:color w:val="333333"/>
          <w:sz w:val="28"/>
        </w:rPr>
        <w:t xml:space="preserve">– </w:t>
      </w:r>
      <w:r>
        <w:rPr>
          <w:rFonts w:ascii="Times New Roman" w:hAnsi="Times New Roman"/>
          <w:b w:val="false"/>
          <w:i w:val="false"/>
          <w:color w:val="000000"/>
          <w:sz w:val="28"/>
        </w:rPr>
        <w:t xml:space="preserve">снизу», «между». </w:t>
      </w:r>
    </w:p>
    <w:p>
      <w:pPr>
        <w:spacing w:before="0" w:after="0" w:line="264"/>
        <w:ind w:firstLine="600"/>
        <w:jc w:val="both"/>
      </w:pPr>
      <w:r>
        <w:rPr>
          <w:rFonts w:ascii="Times New Roman" w:hAnsi="Times New Roman"/>
          <w:b w:val="false"/>
          <w:i w:val="false"/>
          <w:color w:val="000000"/>
          <w:sz w:val="28"/>
        </w:rPr>
        <w:t xml:space="preserve">Геометрические фигуры: распознавание круга, треугольника, прямоугольника, отрезка. Построение отрезка, квадрата, треугольника с помощью линейки на листе в клетку. Измерение длины отрезка в сантиметрах. </w:t>
      </w:r>
    </w:p>
    <w:p>
      <w:pPr>
        <w:spacing w:before="0" w:after="0" w:line="264"/>
        <w:ind w:firstLine="600"/>
        <w:jc w:val="both"/>
      </w:pPr>
      <w:r>
        <w:rPr>
          <w:rFonts w:ascii="Times New Roman" w:hAnsi="Times New Roman"/>
          <w:b/>
          <w:i w:val="false"/>
          <w:color w:val="000000"/>
          <w:sz w:val="28"/>
        </w:rPr>
        <w:t>Математическая информация</w:t>
      </w:r>
    </w:p>
    <w:p>
      <w:pPr>
        <w:spacing w:before="0" w:after="0" w:line="264"/>
        <w:ind w:firstLine="600"/>
        <w:jc w:val="both"/>
      </w:pPr>
      <w:r>
        <w:rPr>
          <w:rFonts w:ascii="Times New Roman" w:hAnsi="Times New Roman"/>
          <w:b w:val="false"/>
          <w:i w:val="false"/>
          <w:color w:val="000000"/>
          <w:sz w:val="28"/>
        </w:rPr>
        <w:t xml:space="preserve">Сбор данных об объекте по образцу. Характеристики объекта, группы объектов (количество, форма, размер). Группировка объектов по заданному признаку. </w:t>
      </w:r>
    </w:p>
    <w:p>
      <w:pPr>
        <w:spacing w:before="0" w:after="0" w:line="264"/>
        <w:ind w:firstLine="600"/>
        <w:jc w:val="both"/>
      </w:pPr>
      <w:r>
        <w:rPr>
          <w:rFonts w:ascii="Times New Roman" w:hAnsi="Times New Roman"/>
          <w:b w:val="false"/>
          <w:i w:val="false"/>
          <w:color w:val="000000"/>
          <w:sz w:val="28"/>
        </w:rPr>
        <w:t xml:space="preserve">Закономерность в ряду заданных объектов: её обнаружение, продолжение ряда. </w:t>
      </w:r>
    </w:p>
    <w:p>
      <w:pPr>
        <w:spacing w:before="0" w:after="0" w:line="264"/>
        <w:ind w:firstLine="600"/>
        <w:jc w:val="both"/>
      </w:pPr>
      <w:r>
        <w:rPr>
          <w:rFonts w:ascii="Times New Roman" w:hAnsi="Times New Roman"/>
          <w:b w:val="false"/>
          <w:i w:val="false"/>
          <w:color w:val="000000"/>
          <w:sz w:val="28"/>
        </w:rPr>
        <w:t>Верные (истинные) и неверные (ложные) предложения, составленные относительно заданного набора математических объектов.</w:t>
      </w:r>
    </w:p>
    <w:p>
      <w:pPr>
        <w:spacing w:before="0" w:after="0" w:line="264"/>
        <w:ind w:firstLine="600"/>
        <w:jc w:val="both"/>
      </w:pPr>
      <w:r>
        <w:rPr>
          <w:rFonts w:ascii="Times New Roman" w:hAnsi="Times New Roman"/>
          <w:b w:val="false"/>
          <w:i w:val="false"/>
          <w:color w:val="000000"/>
          <w:sz w:val="28"/>
        </w:rPr>
        <w:t xml:space="preserve">Чтение таблицы, содержащей не более 4 данных. Извлечение данного из строки или столбца, внесение одного-двух данных в таблицу. Чтение рисунка, схемы с одним-двумя числовыми данными (значениями данных величин). </w:t>
      </w:r>
    </w:p>
    <w:p>
      <w:pPr>
        <w:spacing w:before="0" w:after="0" w:line="264"/>
        <w:ind w:firstLine="600"/>
        <w:jc w:val="both"/>
      </w:pPr>
      <w:r>
        <w:rPr>
          <w:rFonts w:ascii="Times New Roman" w:hAnsi="Times New Roman"/>
          <w:b w:val="false"/>
          <w:i w:val="false"/>
          <w:color w:val="000000"/>
          <w:sz w:val="28"/>
        </w:rPr>
        <w:t xml:space="preserve">Двух-трёх шаговые инструкции, связанные с вычислением, измерением длины, изображением геометрической фигуры. </w:t>
      </w:r>
    </w:p>
    <w:p>
      <w:pPr>
        <w:spacing w:before="0" w:after="0" w:line="257"/>
        <w:ind w:left="120"/>
        <w:jc w:val="both"/>
      </w:pPr>
    </w:p>
    <w:p>
      <w:pPr>
        <w:spacing w:before="0" w:after="0" w:line="257"/>
        <w:ind w:left="120"/>
        <w:jc w:val="both"/>
      </w:pPr>
      <w:r>
        <w:rPr>
          <w:rFonts w:ascii="Times New Roman" w:hAnsi="Times New Roman"/>
          <w:b/>
          <w:i w:val="false"/>
          <w:color w:val="000000"/>
          <w:sz w:val="28"/>
        </w:rPr>
        <w:t>УНИВЕРСАЛЬНЫЕ УЧЕБНЫЕ ДЕЙСТВИЯ (ПРОПЕДЕВТИЧЕСКИЙ УРОВЕНЬ)</w:t>
      </w:r>
    </w:p>
    <w:p>
      <w:pPr>
        <w:spacing w:before="0" w:after="0" w:line="257"/>
        <w:ind w:firstLine="600"/>
        <w:jc w:val="both"/>
      </w:pPr>
      <w:r>
        <w:rPr>
          <w:rFonts w:ascii="Times New Roman" w:hAnsi="Times New Roman"/>
          <w:b w:val="false"/>
          <w:i w:val="false"/>
          <w:color w:val="000000"/>
          <w:sz w:val="28"/>
        </w:rPr>
        <w:t xml:space="preserve">Изучение математики в 1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pPr>
        <w:spacing w:before="0" w:after="0"/>
        <w:ind w:left="120"/>
        <w:jc w:val="left"/>
      </w:pPr>
    </w:p>
    <w:p>
      <w:pPr>
        <w:spacing w:before="0" w:after="0" w:line="257"/>
        <w:ind w:left="120"/>
        <w:jc w:val="both"/>
      </w:pPr>
      <w:r>
        <w:rPr>
          <w:rFonts w:ascii="Times New Roman" w:hAnsi="Times New Roman"/>
          <w:b/>
          <w:i w:val="false"/>
          <w:color w:val="000000"/>
          <w:sz w:val="28"/>
        </w:rPr>
        <w:t>Познавательные универсальные учебные действия</w:t>
      </w:r>
    </w:p>
    <w:p>
      <w:pPr>
        <w:spacing w:before="0" w:after="0" w:line="257"/>
        <w:ind w:left="120"/>
        <w:jc w:val="both"/>
      </w:pPr>
      <w:r>
        <w:rPr>
          <w:rFonts w:ascii="Times New Roman" w:hAnsi="Times New Roman"/>
          <w:b/>
          <w:i w:val="false"/>
          <w:color w:val="000000"/>
          <w:sz w:val="28"/>
        </w:rPr>
        <w:t>Базовые логические и исследовательские действия:</w:t>
      </w:r>
    </w:p>
    <w:p>
      <w:pPr>
        <w:spacing w:before="0" w:after="0" w:line="257"/>
        <w:ind w:firstLine="600"/>
        <w:jc w:val="both"/>
      </w:pPr>
      <w:r>
        <w:rPr>
          <w:rFonts w:ascii="Times New Roman" w:hAnsi="Times New Roman"/>
          <w:b w:val="false"/>
          <w:i w:val="false"/>
          <w:color w:val="000000"/>
          <w:sz w:val="28"/>
        </w:rPr>
        <w:t>наблюдать математические объекты (числа, величины) в окружающем мире;</w:t>
      </w:r>
    </w:p>
    <w:p>
      <w:pPr>
        <w:spacing w:before="0" w:after="0" w:line="257"/>
        <w:ind w:firstLine="600"/>
        <w:jc w:val="both"/>
      </w:pPr>
      <w:r>
        <w:rPr>
          <w:rFonts w:ascii="Times New Roman" w:hAnsi="Times New Roman"/>
          <w:b w:val="false"/>
          <w:i w:val="false"/>
          <w:color w:val="000000"/>
          <w:sz w:val="28"/>
        </w:rPr>
        <w:t>находить общее и различное в записи арифметических действий;</w:t>
      </w:r>
    </w:p>
    <w:p>
      <w:pPr>
        <w:spacing w:before="0" w:after="0" w:line="257"/>
        <w:ind w:firstLine="600"/>
        <w:jc w:val="both"/>
      </w:pPr>
      <w:r>
        <w:rPr>
          <w:rFonts w:ascii="Times New Roman" w:hAnsi="Times New Roman"/>
          <w:b w:val="false"/>
          <w:i w:val="false"/>
          <w:color w:val="000000"/>
          <w:sz w:val="28"/>
        </w:rPr>
        <w:t>наблюдать действие измерительных приборов;</w:t>
      </w:r>
    </w:p>
    <w:p>
      <w:pPr>
        <w:spacing w:before="0" w:after="0" w:line="257"/>
        <w:ind w:firstLine="600"/>
        <w:jc w:val="both"/>
      </w:pPr>
      <w:r>
        <w:rPr>
          <w:rFonts w:ascii="Times New Roman" w:hAnsi="Times New Roman"/>
          <w:b w:val="false"/>
          <w:i w:val="false"/>
          <w:color w:val="000000"/>
          <w:sz w:val="28"/>
        </w:rPr>
        <w:t>сравнивать два объекта, два числа;</w:t>
      </w:r>
    </w:p>
    <w:p>
      <w:pPr>
        <w:spacing w:before="0" w:after="0" w:line="257"/>
        <w:ind w:firstLine="600"/>
        <w:jc w:val="both"/>
      </w:pPr>
      <w:r>
        <w:rPr>
          <w:rFonts w:ascii="Times New Roman" w:hAnsi="Times New Roman"/>
          <w:b w:val="false"/>
          <w:i w:val="false"/>
          <w:color w:val="000000"/>
          <w:sz w:val="28"/>
        </w:rPr>
        <w:t>распределять объекты на группы по заданному основанию;</w:t>
      </w:r>
    </w:p>
    <w:p>
      <w:pPr>
        <w:spacing w:before="0" w:after="0" w:line="257"/>
        <w:ind w:firstLine="600"/>
        <w:jc w:val="both"/>
      </w:pPr>
      <w:r>
        <w:rPr>
          <w:rFonts w:ascii="Times New Roman" w:hAnsi="Times New Roman"/>
          <w:b w:val="false"/>
          <w:i w:val="false"/>
          <w:color w:val="000000"/>
          <w:sz w:val="28"/>
        </w:rPr>
        <w:t>копировать изученные фигуры, рисовать от руки по собственному замыслу;</w:t>
      </w:r>
    </w:p>
    <w:p>
      <w:pPr>
        <w:spacing w:before="0" w:after="0" w:line="257"/>
        <w:ind w:firstLine="600"/>
        <w:jc w:val="both"/>
      </w:pPr>
      <w:r>
        <w:rPr>
          <w:rFonts w:ascii="Times New Roman" w:hAnsi="Times New Roman"/>
          <w:b w:val="false"/>
          <w:i w:val="false"/>
          <w:color w:val="000000"/>
          <w:sz w:val="28"/>
        </w:rPr>
        <w:t>приводить примеры чисел, геометрических фигур;</w:t>
      </w:r>
    </w:p>
    <w:p>
      <w:pPr>
        <w:spacing w:before="0" w:after="0" w:line="257"/>
        <w:ind w:firstLine="600"/>
        <w:jc w:val="both"/>
      </w:pPr>
      <w:r>
        <w:rPr>
          <w:rFonts w:ascii="Times New Roman" w:hAnsi="Times New Roman"/>
          <w:b w:val="false"/>
          <w:i w:val="false"/>
          <w:color w:val="000000"/>
          <w:sz w:val="28"/>
        </w:rPr>
        <w:t xml:space="preserve">соблюдать последовательность при количественном и порядковом счете. </w:t>
      </w:r>
    </w:p>
    <w:p>
      <w:pPr>
        <w:spacing w:before="0" w:after="0" w:line="257"/>
        <w:ind w:left="120"/>
        <w:jc w:val="both"/>
      </w:pPr>
      <w:r>
        <w:rPr>
          <w:rFonts w:ascii="Times New Roman" w:hAnsi="Times New Roman"/>
          <w:b/>
          <w:i w:val="false"/>
          <w:color w:val="000000"/>
          <w:sz w:val="28"/>
        </w:rPr>
        <w:t>Работа с информацией:</w:t>
      </w:r>
    </w:p>
    <w:p>
      <w:pPr>
        <w:spacing w:before="0" w:after="0" w:line="257"/>
        <w:ind w:firstLine="600"/>
        <w:jc w:val="both"/>
      </w:pPr>
      <w:r>
        <w:rPr>
          <w:rFonts w:ascii="Times New Roman" w:hAnsi="Times New Roman"/>
          <w:b w:val="false"/>
          <w:i w:val="false"/>
          <w:color w:val="000000"/>
          <w:sz w:val="28"/>
        </w:rPr>
        <w:t>понимать, что математические явления могут быть представлены с помощью различных средств: текст, числовая запись, таблица, рисунок, схема;</w:t>
      </w:r>
    </w:p>
    <w:p>
      <w:pPr>
        <w:spacing w:before="0" w:after="0" w:line="257"/>
        <w:ind w:firstLine="600"/>
        <w:jc w:val="both"/>
      </w:pPr>
      <w:r>
        <w:rPr>
          <w:rFonts w:ascii="Times New Roman" w:hAnsi="Times New Roman"/>
          <w:b w:val="false"/>
          <w:i w:val="false"/>
          <w:color w:val="000000"/>
          <w:sz w:val="28"/>
        </w:rPr>
        <w:t xml:space="preserve">читать таблицу, извлекать информацию, представленную в табличной форме. </w:t>
      </w:r>
    </w:p>
    <w:p>
      <w:pPr>
        <w:spacing w:before="0" w:after="0" w:line="257"/>
        <w:ind w:left="120"/>
        <w:jc w:val="both"/>
      </w:pPr>
    </w:p>
    <w:p>
      <w:pPr>
        <w:spacing w:before="0" w:after="0" w:line="257"/>
        <w:ind w:left="120"/>
        <w:jc w:val="both"/>
      </w:pPr>
      <w:r>
        <w:rPr>
          <w:rFonts w:ascii="Times New Roman" w:hAnsi="Times New Roman"/>
          <w:b/>
          <w:i w:val="false"/>
          <w:color w:val="000000"/>
          <w:sz w:val="28"/>
        </w:rPr>
        <w:t>Коммуникативные универсальные учебные действия</w:t>
      </w:r>
    </w:p>
    <w:p>
      <w:pPr>
        <w:spacing w:before="0" w:after="0" w:line="257"/>
        <w:ind w:left="120"/>
        <w:jc w:val="both"/>
      </w:pPr>
      <w:r>
        <w:rPr>
          <w:rFonts w:ascii="Times New Roman" w:hAnsi="Times New Roman"/>
          <w:b/>
          <w:i w:val="false"/>
          <w:color w:val="000000"/>
          <w:sz w:val="28"/>
        </w:rPr>
        <w:t>Общение:</w:t>
      </w:r>
    </w:p>
    <w:p>
      <w:pPr>
        <w:spacing w:before="0" w:after="0" w:line="257"/>
        <w:ind w:firstLine="600"/>
        <w:jc w:val="both"/>
      </w:pPr>
      <w:r>
        <w:rPr>
          <w:rFonts w:ascii="Times New Roman" w:hAnsi="Times New Roman"/>
          <w:b w:val="false"/>
          <w:i w:val="false"/>
          <w:color w:val="000000"/>
          <w:spacing w:val="-6"/>
          <w:sz w:val="28"/>
        </w:rPr>
        <w:t xml:space="preserve">характеризовать (описывать) число, геометрическую фигуру, последовательность </w:t>
      </w:r>
      <w:r>
        <w:rPr>
          <w:rFonts w:ascii="Times New Roman" w:hAnsi="Times New Roman"/>
          <w:b w:val="false"/>
          <w:i w:val="false"/>
          <w:color w:val="000000"/>
          <w:sz w:val="28"/>
        </w:rPr>
        <w:t>из нескольких чисел, записанных по порядку;</w:t>
      </w:r>
    </w:p>
    <w:p>
      <w:pPr>
        <w:spacing w:before="0" w:after="0" w:line="257"/>
        <w:ind w:firstLine="600"/>
        <w:jc w:val="both"/>
      </w:pPr>
      <w:r>
        <w:rPr>
          <w:rFonts w:ascii="Times New Roman" w:hAnsi="Times New Roman"/>
          <w:b w:val="false"/>
          <w:i w:val="false"/>
          <w:color w:val="000000"/>
          <w:sz w:val="28"/>
        </w:rPr>
        <w:t>комментировать ход сравнения двух объектов;</w:t>
      </w:r>
    </w:p>
    <w:p>
      <w:pPr>
        <w:spacing w:before="0" w:after="0" w:line="257"/>
        <w:ind w:firstLine="600"/>
        <w:jc w:val="both"/>
      </w:pPr>
      <w:r>
        <w:rPr>
          <w:rFonts w:ascii="Times New Roman" w:hAnsi="Times New Roman"/>
          <w:b w:val="false"/>
          <w:i w:val="false"/>
          <w:color w:val="000000"/>
          <w:sz w:val="28"/>
        </w:rPr>
        <w:t>описывать своими словами сюжетную ситуацию и математическое отношение величин (чисел), описывать положение предмета в пространстве;</w:t>
      </w:r>
    </w:p>
    <w:p>
      <w:pPr>
        <w:spacing w:before="0" w:after="0" w:line="257"/>
        <w:ind w:firstLine="600"/>
        <w:jc w:val="both"/>
      </w:pPr>
      <w:r>
        <w:rPr>
          <w:rFonts w:ascii="Times New Roman" w:hAnsi="Times New Roman"/>
          <w:b w:val="false"/>
          <w:i w:val="false"/>
          <w:color w:val="000000"/>
          <w:sz w:val="28"/>
        </w:rPr>
        <w:t>различать и использовать математические знаки;</w:t>
      </w:r>
    </w:p>
    <w:p>
      <w:pPr>
        <w:spacing w:before="0" w:after="0" w:line="257"/>
        <w:ind w:firstLine="600"/>
        <w:jc w:val="both"/>
      </w:pPr>
      <w:r>
        <w:rPr>
          <w:rFonts w:ascii="Times New Roman" w:hAnsi="Times New Roman"/>
          <w:b w:val="false"/>
          <w:i w:val="false"/>
          <w:color w:val="000000"/>
          <w:sz w:val="28"/>
        </w:rPr>
        <w:t xml:space="preserve">строить предложения относительно заданного набора объектов. </w:t>
      </w:r>
    </w:p>
    <w:p>
      <w:pPr>
        <w:spacing w:before="0" w:after="0" w:line="257"/>
        <w:ind w:left="120"/>
        <w:jc w:val="both"/>
      </w:pPr>
    </w:p>
    <w:p>
      <w:pPr>
        <w:spacing w:before="0" w:after="0" w:line="257"/>
        <w:ind w:left="120"/>
        <w:jc w:val="both"/>
      </w:pPr>
      <w:r>
        <w:rPr>
          <w:rFonts w:ascii="Times New Roman" w:hAnsi="Times New Roman"/>
          <w:b/>
          <w:i w:val="false"/>
          <w:color w:val="000000"/>
          <w:sz w:val="28"/>
        </w:rPr>
        <w:t>Регулятивные универсальные учебные действия:</w:t>
      </w:r>
    </w:p>
    <w:p>
      <w:pPr>
        <w:spacing w:before="0" w:after="0" w:line="257"/>
        <w:ind w:left="120"/>
        <w:jc w:val="both"/>
      </w:pPr>
      <w:r>
        <w:rPr>
          <w:rFonts w:ascii="Times New Roman" w:hAnsi="Times New Roman"/>
          <w:b/>
          <w:i w:val="false"/>
          <w:color w:val="000000"/>
          <w:sz w:val="28"/>
        </w:rPr>
        <w:t xml:space="preserve">Самоорганизация и самоконтроль: </w:t>
      </w:r>
    </w:p>
    <w:p>
      <w:pPr>
        <w:spacing w:before="0" w:after="0" w:line="257"/>
        <w:ind w:firstLine="600"/>
        <w:jc w:val="both"/>
      </w:pPr>
      <w:r>
        <w:rPr>
          <w:rFonts w:ascii="Times New Roman" w:hAnsi="Times New Roman"/>
          <w:b w:val="false"/>
          <w:i w:val="false"/>
          <w:color w:val="000000"/>
          <w:sz w:val="28"/>
        </w:rPr>
        <w:t>принимать учебную задачу, удерживать её в процессе деятельности;</w:t>
      </w:r>
    </w:p>
    <w:p>
      <w:pPr>
        <w:spacing w:before="0" w:after="0" w:line="257"/>
        <w:ind w:firstLine="600"/>
        <w:jc w:val="both"/>
      </w:pPr>
      <w:r>
        <w:rPr>
          <w:rFonts w:ascii="Times New Roman" w:hAnsi="Times New Roman"/>
          <w:b w:val="false"/>
          <w:i w:val="false"/>
          <w:color w:val="000000"/>
          <w:sz w:val="28"/>
        </w:rPr>
        <w:t>действовать в соответствии с предложенным образцом, инструкцией;</w:t>
      </w:r>
    </w:p>
    <w:p>
      <w:pPr>
        <w:spacing w:before="0" w:after="0" w:line="252"/>
        <w:ind w:firstLine="600"/>
        <w:jc w:val="both"/>
      </w:pPr>
      <w:r>
        <w:rPr>
          <w:rFonts w:ascii="Times New Roman" w:hAnsi="Times New Roman"/>
          <w:b w:val="false"/>
          <w:i w:val="false"/>
          <w:color w:val="000000"/>
          <w:sz w:val="28"/>
        </w:rPr>
        <w:t>проявлять интерес к проверке результатов решения учебной задачи, с помощью учителя устанавливать причину возникшей ошибки и трудности;</w:t>
      </w:r>
    </w:p>
    <w:p>
      <w:pPr>
        <w:spacing w:before="0" w:after="0" w:line="252"/>
        <w:ind w:firstLine="600"/>
        <w:jc w:val="both"/>
      </w:pPr>
      <w:r>
        <w:rPr>
          <w:rFonts w:ascii="Times New Roman" w:hAnsi="Times New Roman"/>
          <w:b w:val="false"/>
          <w:i w:val="false"/>
          <w:color w:val="000000"/>
          <w:sz w:val="28"/>
        </w:rPr>
        <w:t xml:space="preserve">проверять правильность вычисления с помощью другого приёма выполнения действия. </w:t>
      </w:r>
    </w:p>
    <w:p>
      <w:pPr>
        <w:spacing w:before="0" w:after="0" w:line="252"/>
        <w:ind w:left="120"/>
        <w:jc w:val="both"/>
      </w:pPr>
      <w:r>
        <w:rPr>
          <w:rFonts w:ascii="Times New Roman" w:hAnsi="Times New Roman"/>
          <w:b/>
          <w:i w:val="false"/>
          <w:color w:val="000000"/>
          <w:sz w:val="28"/>
        </w:rPr>
        <w:t>Совместная деятельность:</w:t>
      </w:r>
    </w:p>
    <w:p>
      <w:pPr>
        <w:spacing w:before="0" w:after="0" w:line="252"/>
        <w:ind w:firstLine="600"/>
        <w:jc w:val="both"/>
      </w:pPr>
      <w:r>
        <w:rPr>
          <w:rFonts w:ascii="Times New Roman" w:hAnsi="Times New Roman"/>
          <w:b w:val="false"/>
          <w:i w:val="false"/>
          <w:color w:val="000000"/>
          <w:sz w:val="28"/>
        </w:rPr>
        <w:t>участвовать в парной работе с математическим материалом, выполнять правила совместной деятельности: договариваться, считаться с мнением партнёра, спокойно и мирно разрешать конфликты.</w:t>
      </w:r>
    </w:p>
    <w:p>
      <w:pPr>
        <w:spacing w:before="0" w:after="0" w:line="264"/>
        <w:ind w:left="120"/>
        <w:jc w:val="both"/>
      </w:pPr>
    </w:p>
    <w:p>
      <w:pPr>
        <w:spacing w:before="0" w:after="0" w:line="264"/>
        <w:ind w:left="120"/>
        <w:jc w:val="both"/>
      </w:pPr>
      <w:r>
        <w:rPr>
          <w:rFonts w:ascii="Times New Roman" w:hAnsi="Times New Roman"/>
          <w:b/>
          <w:i w:val="false"/>
          <w:color w:val="000000"/>
          <w:sz w:val="28"/>
        </w:rPr>
        <w:t>2 КЛАСС</w:t>
      </w:r>
    </w:p>
    <w:p>
      <w:pPr>
        <w:spacing w:before="0" w:after="0" w:line="264"/>
        <w:ind w:left="120"/>
        <w:jc w:val="both"/>
      </w:pPr>
    </w:p>
    <w:p>
      <w:pPr>
        <w:spacing w:before="0" w:after="0" w:line="264"/>
        <w:ind w:firstLine="600"/>
        <w:jc w:val="both"/>
      </w:pPr>
      <w:r>
        <w:rPr>
          <w:rFonts w:ascii="Times New Roman" w:hAnsi="Times New Roman"/>
          <w:b/>
          <w:i w:val="false"/>
          <w:color w:val="000000"/>
          <w:sz w:val="28"/>
        </w:rPr>
        <w:t>Числа и величины</w:t>
      </w:r>
    </w:p>
    <w:p>
      <w:pPr>
        <w:spacing w:before="0" w:after="0" w:line="264"/>
        <w:ind w:firstLine="600"/>
        <w:jc w:val="both"/>
      </w:pPr>
      <w:r>
        <w:rPr>
          <w:rFonts w:ascii="Times New Roman" w:hAnsi="Times New Roman"/>
          <w:b w:val="false"/>
          <w:i w:val="false"/>
          <w:color w:val="000000"/>
          <w:sz w:val="28"/>
        </w:rPr>
        <w:t xml:space="preserve">Числа в пределах 100: чтение, запись, десятичный состав, сравнение. Запись равенства, неравенства. Увеличение, уменьшение числа на несколько единиц, десятков. Разностное сравнение чисел. </w:t>
      </w:r>
    </w:p>
    <w:p>
      <w:pPr>
        <w:spacing w:before="0" w:after="0" w:line="264"/>
        <w:ind w:firstLine="600"/>
        <w:jc w:val="both"/>
      </w:pPr>
      <w:r>
        <w:rPr>
          <w:rFonts w:ascii="Times New Roman" w:hAnsi="Times New Roman"/>
          <w:b w:val="false"/>
          <w:i w:val="false"/>
          <w:color w:val="000000"/>
          <w:sz w:val="28"/>
        </w:rPr>
        <w:t xml:space="preserve">Величины: сравнение по массе (единица массы – килограмм), времени (единицы времени – час, минута), измерение длины (единицы длины – метр, дециметр, сантиметр, миллиметр). Соотношение между единицами величины (в пределах 100), его применение для решения практических задач. </w:t>
      </w:r>
    </w:p>
    <w:p>
      <w:pPr>
        <w:spacing w:before="0" w:after="0" w:line="264"/>
        <w:ind w:firstLine="600"/>
        <w:jc w:val="both"/>
      </w:pPr>
      <w:r>
        <w:rPr>
          <w:rFonts w:ascii="Times New Roman" w:hAnsi="Times New Roman"/>
          <w:b/>
          <w:i w:val="false"/>
          <w:color w:val="000000"/>
          <w:sz w:val="28"/>
        </w:rPr>
        <w:t>Арифметические действия</w:t>
      </w:r>
    </w:p>
    <w:p>
      <w:pPr>
        <w:spacing w:before="0" w:after="0" w:line="264"/>
        <w:ind w:firstLine="600"/>
        <w:jc w:val="both"/>
      </w:pPr>
      <w:r>
        <w:rPr>
          <w:rFonts w:ascii="Times New Roman" w:hAnsi="Times New Roman"/>
          <w:b w:val="false"/>
          <w:i w:val="false"/>
          <w:color w:val="000000"/>
          <w:sz w:val="28"/>
        </w:rPr>
        <w:t xml:space="preserve">Устное сложение и вычитание чисел в пределах 100 без перехода и с переходом через разряд. Письменное сложение и вычитание чисел в пределах 100. Переместительное, сочетательное свойства сложения, их применение для вычислений. Взаимосвязь компонентов и результата действия сложения, действия вычитания. Проверка результата вычисления (реальность ответа, обратное действие). </w:t>
      </w:r>
    </w:p>
    <w:p>
      <w:pPr>
        <w:spacing w:before="0" w:after="0" w:line="264"/>
        <w:ind w:firstLine="600"/>
        <w:jc w:val="both"/>
      </w:pPr>
      <w:r>
        <w:rPr>
          <w:rFonts w:ascii="Times New Roman" w:hAnsi="Times New Roman"/>
          <w:b w:val="false"/>
          <w:i w:val="false"/>
          <w:color w:val="000000"/>
          <w:sz w:val="28"/>
        </w:rPr>
        <w:t xml:space="preserve">Действия умножения и деления чисел в практических и учебных ситуациях. Названия компонентов действий умножения, деления. </w:t>
      </w:r>
    </w:p>
    <w:p>
      <w:pPr>
        <w:spacing w:before="0" w:after="0" w:line="264"/>
        <w:ind w:firstLine="600"/>
        <w:jc w:val="both"/>
      </w:pPr>
      <w:r>
        <w:rPr>
          <w:rFonts w:ascii="Times New Roman" w:hAnsi="Times New Roman"/>
          <w:b w:val="false"/>
          <w:i w:val="false"/>
          <w:color w:val="000000"/>
          <w:sz w:val="28"/>
        </w:rPr>
        <w:t xml:space="preserve">Табличное умножение в пределах 50. Табличные случаи умножения, деления при вычислениях и решении задач. Переместительное свойство умножения. Взаимосвязь компонентов и результата действия умножения, действия деления. </w:t>
      </w:r>
    </w:p>
    <w:p>
      <w:pPr>
        <w:spacing w:before="0" w:after="0" w:line="264"/>
        <w:ind w:firstLine="600"/>
        <w:jc w:val="both"/>
      </w:pPr>
      <w:r>
        <w:rPr>
          <w:rFonts w:ascii="Times New Roman" w:hAnsi="Times New Roman"/>
          <w:b w:val="false"/>
          <w:i w:val="false"/>
          <w:color w:val="000000"/>
          <w:sz w:val="28"/>
        </w:rPr>
        <w:t xml:space="preserve">Неизвестный компонент действия сложения, действия вычитания. Нахождение неизвестного компонента сложения, вычитания. </w:t>
      </w:r>
    </w:p>
    <w:p>
      <w:pPr>
        <w:spacing w:before="0" w:after="0" w:line="264"/>
        <w:ind w:firstLine="600"/>
        <w:jc w:val="both"/>
      </w:pPr>
      <w:r>
        <w:rPr>
          <w:rFonts w:ascii="Times New Roman" w:hAnsi="Times New Roman"/>
          <w:b w:val="false"/>
          <w:i w:val="false"/>
          <w:color w:val="000000"/>
          <w:sz w:val="28"/>
        </w:rPr>
        <w:t>Числовое выражение: чтение, запись, вычисление значения. Порядок выполнения действий в числовом выражении, содержащем действия сложения и вычитания (со скобками или без скобок) в пределах 100 (не более трёх действий). Нахождение значения числового выражения. Рациональные приёмы вычислений: использование переместительного свойства.</w:t>
      </w:r>
    </w:p>
    <w:p>
      <w:pPr>
        <w:spacing w:before="0" w:after="0" w:line="264"/>
        <w:ind w:firstLine="600"/>
        <w:jc w:val="both"/>
      </w:pPr>
      <w:r>
        <w:rPr>
          <w:rFonts w:ascii="Times New Roman" w:hAnsi="Times New Roman"/>
          <w:b/>
          <w:i w:val="false"/>
          <w:color w:val="000000"/>
          <w:sz w:val="28"/>
        </w:rPr>
        <w:t>Текстовые задачи</w:t>
      </w:r>
    </w:p>
    <w:p>
      <w:pPr>
        <w:spacing w:before="0" w:after="0" w:line="264"/>
        <w:ind w:firstLine="600"/>
        <w:jc w:val="both"/>
      </w:pPr>
      <w:r>
        <w:rPr>
          <w:rFonts w:ascii="Times New Roman" w:hAnsi="Times New Roman"/>
          <w:b w:val="false"/>
          <w:i w:val="false"/>
          <w:color w:val="000000"/>
          <w:sz w:val="28"/>
        </w:rPr>
        <w:t xml:space="preserve">Чтение, представление текста задачи в виде рисунка, схемы или другой модели. План решения задачи в два действия, выбор соответствующих плану арифметических действий. Запись решения и ответа задачи. Решение текстовых задач на применение смысла арифметического действия (сложение, вычитание, умножение, деление). Расчётные задачи на увеличение или уменьшение величины на несколько единиц или в несколько раз. Запись ответа к задаче и его проверка (формулирование, проверка на достоверность, следование плану, соответствие поставленному вопросу). </w:t>
      </w:r>
    </w:p>
    <w:p>
      <w:pPr>
        <w:spacing w:before="0" w:after="0" w:line="264"/>
        <w:ind w:firstLine="600"/>
        <w:jc w:val="both"/>
      </w:pPr>
      <w:r>
        <w:rPr>
          <w:rFonts w:ascii="Times New Roman" w:hAnsi="Times New Roman"/>
          <w:b/>
          <w:i w:val="false"/>
          <w:color w:val="000000"/>
          <w:sz w:val="28"/>
        </w:rPr>
        <w:t>Пространственные отношения и геометрические фигуры</w:t>
      </w:r>
    </w:p>
    <w:p>
      <w:pPr>
        <w:spacing w:before="0" w:after="0" w:line="264"/>
        <w:ind w:firstLine="600"/>
        <w:jc w:val="both"/>
      </w:pPr>
      <w:r>
        <w:rPr>
          <w:rFonts w:ascii="Times New Roman" w:hAnsi="Times New Roman"/>
          <w:b w:val="false"/>
          <w:i w:val="false"/>
          <w:color w:val="000000"/>
          <w:sz w:val="28"/>
        </w:rPr>
        <w:t>Распознавание и изображение геометрических фигур: точка, прямая, прямой угол, ломаная, многоугольник. Построение отрезка заданной длины с помощью линейки. Изображение на клетчатой бумаге прямоугольника с заданными длинами сторон, квадрата с заданной длиной стороны. Длина ломаной. Измерение периметра изображённого прямоугольника (квадрата), запись результата измерения в сантиметрах.</w:t>
      </w:r>
    </w:p>
    <w:p>
      <w:pPr>
        <w:spacing w:before="0" w:after="0" w:line="264"/>
        <w:ind w:firstLine="600"/>
        <w:jc w:val="both"/>
      </w:pPr>
      <w:r>
        <w:rPr>
          <w:rFonts w:ascii="Times New Roman" w:hAnsi="Times New Roman"/>
          <w:b/>
          <w:i w:val="false"/>
          <w:color w:val="000000"/>
          <w:sz w:val="28"/>
        </w:rPr>
        <w:t>Математическая информация</w:t>
      </w:r>
    </w:p>
    <w:p>
      <w:pPr>
        <w:spacing w:before="0" w:after="0" w:line="264"/>
        <w:ind w:firstLine="600"/>
        <w:jc w:val="both"/>
      </w:pPr>
      <w:r>
        <w:rPr>
          <w:rFonts w:ascii="Times New Roman" w:hAnsi="Times New Roman"/>
          <w:b w:val="false"/>
          <w:i w:val="false"/>
          <w:color w:val="000000"/>
          <w:sz w:val="28"/>
        </w:rPr>
        <w:t xml:space="preserve">Нахождение, формулирование одного-двух общих признаков набора математических объектов: чисел, величин, геометрических фигур. Классификация объектов по заданному или самостоятельно установленному признаку. Закономерность в ряду чисел, геометрических фигур, объектов повседневной жизни. </w:t>
      </w:r>
    </w:p>
    <w:p>
      <w:pPr>
        <w:spacing w:before="0" w:after="0" w:line="264"/>
        <w:ind w:firstLine="600"/>
        <w:jc w:val="both"/>
      </w:pPr>
      <w:r>
        <w:rPr>
          <w:rFonts w:ascii="Times New Roman" w:hAnsi="Times New Roman"/>
          <w:b w:val="false"/>
          <w:i w:val="false"/>
          <w:color w:val="000000"/>
          <w:sz w:val="28"/>
        </w:rPr>
        <w:t xml:space="preserve">Верные (истинные) и неверные (ложные) утверждения, содержащие количественные, пространственные отношения, зависимости между числами или величинами. Конструирование утверждений с использованием слов «каждый», «все». </w:t>
      </w:r>
    </w:p>
    <w:p>
      <w:pPr>
        <w:spacing w:before="0" w:after="0" w:line="264"/>
        <w:ind w:firstLine="600"/>
        <w:jc w:val="both"/>
      </w:pPr>
      <w:r>
        <w:rPr>
          <w:rFonts w:ascii="Times New Roman" w:hAnsi="Times New Roman"/>
          <w:b w:val="false"/>
          <w:i w:val="false"/>
          <w:color w:val="000000"/>
          <w:sz w:val="28"/>
        </w:rPr>
        <w:t xml:space="preserve">Работа с таблицами: извлечение и использование для ответа на вопрос информации, представленной в таблице (например, таблицы сложения, умножения, графика дежурств). </w:t>
      </w:r>
    </w:p>
    <w:p>
      <w:pPr>
        <w:spacing w:before="0" w:after="0" w:line="264"/>
        <w:ind w:firstLine="600"/>
        <w:jc w:val="both"/>
      </w:pPr>
      <w:r>
        <w:rPr>
          <w:rFonts w:ascii="Times New Roman" w:hAnsi="Times New Roman"/>
          <w:b w:val="false"/>
          <w:i w:val="false"/>
          <w:color w:val="000000"/>
          <w:sz w:val="28"/>
        </w:rPr>
        <w:t xml:space="preserve">Внесение данных в таблицу, дополнение моделей (схем, изображений) готовыми числовыми данными. </w:t>
      </w:r>
    </w:p>
    <w:p>
      <w:pPr>
        <w:spacing w:before="0" w:after="0" w:line="264"/>
        <w:ind w:firstLine="600"/>
        <w:jc w:val="both"/>
      </w:pPr>
      <w:r>
        <w:rPr>
          <w:rFonts w:ascii="Times New Roman" w:hAnsi="Times New Roman"/>
          <w:b w:val="false"/>
          <w:i w:val="false"/>
          <w:color w:val="000000"/>
          <w:sz w:val="28"/>
        </w:rPr>
        <w:t xml:space="preserve">Алгоритмы (приёмы, правила) устных и письменных вычислений, измерений и построения геометрических фигур. </w:t>
      </w:r>
    </w:p>
    <w:p>
      <w:pPr>
        <w:spacing w:before="0" w:after="0" w:line="264"/>
        <w:ind w:firstLine="600"/>
        <w:jc w:val="both"/>
      </w:pPr>
      <w:r>
        <w:rPr>
          <w:rFonts w:ascii="Times New Roman" w:hAnsi="Times New Roman"/>
          <w:b w:val="false"/>
          <w:i w:val="false"/>
          <w:color w:val="000000"/>
          <w:sz w:val="28"/>
        </w:rPr>
        <w:t xml:space="preserve">Правила работы с электронными средствами обучения (электронной формой учебника, компьютерными тренажёрами). </w:t>
      </w:r>
    </w:p>
    <w:p>
      <w:pPr>
        <w:spacing w:before="0" w:after="0" w:line="257"/>
        <w:ind w:left="120"/>
        <w:jc w:val="both"/>
      </w:pPr>
    </w:p>
    <w:p>
      <w:pPr>
        <w:spacing w:before="0" w:after="0" w:line="257"/>
        <w:ind w:left="120"/>
        <w:jc w:val="both"/>
      </w:pPr>
      <w:r>
        <w:rPr>
          <w:rFonts w:ascii="Times New Roman" w:hAnsi="Times New Roman"/>
          <w:b/>
          <w:i w:val="false"/>
          <w:color w:val="000000"/>
          <w:sz w:val="28"/>
        </w:rPr>
        <w:t>УНИВЕРСАЛЬНЫЕ УЧЕБНЫЕ ДЕЙСТВИЯ (ПРОПЕДЕВТИЧЕСКИЙ УРОВЕНЬ)</w:t>
      </w:r>
    </w:p>
    <w:p>
      <w:pPr>
        <w:spacing w:before="0" w:after="0" w:line="257"/>
        <w:ind w:firstLine="600"/>
        <w:jc w:val="both"/>
      </w:pPr>
      <w:r>
        <w:rPr>
          <w:rFonts w:ascii="Times New Roman" w:hAnsi="Times New Roman"/>
          <w:b w:val="false"/>
          <w:i w:val="false"/>
          <w:color w:val="000000"/>
          <w:sz w:val="28"/>
        </w:rPr>
        <w:t>Изучение математики во 2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pPr>
        <w:spacing w:before="0" w:after="0"/>
        <w:ind w:left="120"/>
        <w:jc w:val="left"/>
      </w:pPr>
    </w:p>
    <w:p>
      <w:pPr>
        <w:spacing w:before="0" w:after="0" w:line="264"/>
        <w:ind w:left="120"/>
        <w:jc w:val="both"/>
      </w:pPr>
      <w:r>
        <w:rPr>
          <w:rFonts w:ascii="Times New Roman" w:hAnsi="Times New Roman"/>
          <w:b/>
          <w:i w:val="false"/>
          <w:color w:val="000000"/>
          <w:sz w:val="28"/>
        </w:rPr>
        <w:t>Познавательные универсальные учебные действия</w:t>
      </w:r>
    </w:p>
    <w:p>
      <w:pPr>
        <w:spacing w:before="0" w:after="0" w:line="264"/>
        <w:ind w:left="120"/>
        <w:jc w:val="both"/>
      </w:pPr>
      <w:r>
        <w:rPr>
          <w:rFonts w:ascii="Times New Roman" w:hAnsi="Times New Roman"/>
          <w:b/>
          <w:i w:val="false"/>
          <w:color w:val="000000"/>
          <w:sz w:val="28"/>
        </w:rPr>
        <w:t>Базовые логические и исследовательские действия:</w:t>
      </w:r>
    </w:p>
    <w:p>
      <w:pPr>
        <w:spacing w:before="0" w:after="0" w:line="264"/>
        <w:ind w:firstLine="600"/>
        <w:jc w:val="both"/>
      </w:pPr>
      <w:r>
        <w:rPr>
          <w:rFonts w:ascii="Times New Roman" w:hAnsi="Times New Roman"/>
          <w:b w:val="false"/>
          <w:i w:val="false"/>
          <w:color w:val="000000"/>
          <w:sz w:val="28"/>
        </w:rPr>
        <w:t>наблюдать математические отношения (часть–целое, больше–меньше) в окружающем мире;</w:t>
      </w:r>
    </w:p>
    <w:p>
      <w:pPr>
        <w:spacing w:before="0" w:after="0" w:line="264"/>
        <w:ind w:firstLine="600"/>
        <w:jc w:val="both"/>
      </w:pPr>
      <w:r>
        <w:rPr>
          <w:rFonts w:ascii="Times New Roman" w:hAnsi="Times New Roman"/>
          <w:b w:val="false"/>
          <w:i w:val="false"/>
          <w:color w:val="000000"/>
          <w:sz w:val="28"/>
        </w:rPr>
        <w:t>характеризовать назначение и использовать простейшие измерительные приборы (сантиметровая лента, весы);</w:t>
      </w:r>
    </w:p>
    <w:p>
      <w:pPr>
        <w:spacing w:before="0" w:after="0" w:line="264"/>
        <w:ind w:firstLine="600"/>
        <w:jc w:val="both"/>
      </w:pPr>
      <w:r>
        <w:rPr>
          <w:rFonts w:ascii="Times New Roman" w:hAnsi="Times New Roman"/>
          <w:b w:val="false"/>
          <w:i w:val="false"/>
          <w:color w:val="000000"/>
          <w:sz w:val="28"/>
        </w:rPr>
        <w:t>сравнивать группы объектов (чисел, величин, геометрических фигур) по самостоятельно выбранному основанию;</w:t>
      </w:r>
    </w:p>
    <w:p>
      <w:pPr>
        <w:spacing w:before="0" w:after="0" w:line="264"/>
        <w:ind w:firstLine="600"/>
        <w:jc w:val="both"/>
      </w:pPr>
      <w:r>
        <w:rPr>
          <w:rFonts w:ascii="Times New Roman" w:hAnsi="Times New Roman"/>
          <w:b w:val="false"/>
          <w:i w:val="false"/>
          <w:color w:val="000000"/>
          <w:sz w:val="28"/>
        </w:rPr>
        <w:t>распределять (классифицировать) объекты (числа, величины, геометрические фигуры, текстовые задачи в одно действие) на группы;</w:t>
      </w:r>
    </w:p>
    <w:p>
      <w:pPr>
        <w:spacing w:before="0" w:after="0" w:line="264"/>
        <w:ind w:firstLine="600"/>
        <w:jc w:val="both"/>
      </w:pPr>
      <w:r>
        <w:rPr>
          <w:rFonts w:ascii="Times New Roman" w:hAnsi="Times New Roman"/>
          <w:b w:val="false"/>
          <w:i w:val="false"/>
          <w:color w:val="000000"/>
          <w:sz w:val="28"/>
        </w:rPr>
        <w:t>находить модели геометрических фигур в окружающем мире;</w:t>
      </w:r>
    </w:p>
    <w:p>
      <w:pPr>
        <w:spacing w:before="0" w:after="0" w:line="264"/>
        <w:ind w:firstLine="600"/>
        <w:jc w:val="both"/>
      </w:pPr>
      <w:r>
        <w:rPr>
          <w:rFonts w:ascii="Times New Roman" w:hAnsi="Times New Roman"/>
          <w:b w:val="false"/>
          <w:i w:val="false"/>
          <w:color w:val="000000"/>
          <w:sz w:val="28"/>
        </w:rPr>
        <w:t>вести поиск различных решений задачи (расчётной, с геометрическим содержанием);</w:t>
      </w:r>
    </w:p>
    <w:p>
      <w:pPr>
        <w:spacing w:before="0" w:after="0" w:line="264"/>
        <w:ind w:firstLine="600"/>
        <w:jc w:val="both"/>
      </w:pPr>
      <w:r>
        <w:rPr>
          <w:rFonts w:ascii="Times New Roman" w:hAnsi="Times New Roman"/>
          <w:b w:val="false"/>
          <w:i w:val="false"/>
          <w:color w:val="000000"/>
          <w:sz w:val="28"/>
        </w:rPr>
        <w:t>воспроизводить порядок выполнения действий в числовом выражении, содержащем действия сложения и вычитания (со скобками или без скобок);</w:t>
      </w:r>
    </w:p>
    <w:p>
      <w:pPr>
        <w:spacing w:before="0" w:after="0" w:line="264"/>
        <w:ind w:firstLine="600"/>
        <w:jc w:val="both"/>
      </w:pPr>
      <w:r>
        <w:rPr>
          <w:rFonts w:ascii="Times New Roman" w:hAnsi="Times New Roman"/>
          <w:b w:val="false"/>
          <w:i w:val="false"/>
          <w:color w:val="000000"/>
          <w:sz w:val="28"/>
        </w:rPr>
        <w:t>устанавливать соответствие между математическим выражением и его текстовым описанием;</w:t>
      </w:r>
    </w:p>
    <w:p>
      <w:pPr>
        <w:spacing w:before="0" w:after="0" w:line="264"/>
        <w:ind w:firstLine="600"/>
        <w:jc w:val="both"/>
      </w:pPr>
      <w:r>
        <w:rPr>
          <w:rFonts w:ascii="Times New Roman" w:hAnsi="Times New Roman"/>
          <w:b w:val="false"/>
          <w:i w:val="false"/>
          <w:color w:val="000000"/>
          <w:sz w:val="28"/>
        </w:rPr>
        <w:t xml:space="preserve">подбирать примеры, подтверждающие суждение, вывод, ответ. </w:t>
      </w:r>
    </w:p>
    <w:p>
      <w:pPr>
        <w:spacing w:before="0" w:after="0" w:line="264"/>
        <w:ind w:left="120"/>
        <w:jc w:val="both"/>
      </w:pPr>
      <w:r>
        <w:rPr>
          <w:rFonts w:ascii="Times New Roman" w:hAnsi="Times New Roman"/>
          <w:b/>
          <w:i w:val="false"/>
          <w:color w:val="000000"/>
          <w:sz w:val="28"/>
        </w:rPr>
        <w:t>Работа с информацией:</w:t>
      </w:r>
    </w:p>
    <w:p>
      <w:pPr>
        <w:spacing w:before="0" w:after="0" w:line="264"/>
        <w:ind w:firstLine="600"/>
        <w:jc w:val="both"/>
      </w:pPr>
      <w:r>
        <w:rPr>
          <w:rFonts w:ascii="Times New Roman" w:hAnsi="Times New Roman"/>
          <w:b w:val="false"/>
          <w:i w:val="false"/>
          <w:color w:val="000000"/>
          <w:sz w:val="28"/>
        </w:rPr>
        <w:t>извлекать и использовать информацию, представленную в текстовой, графической (рисунок, схема, таблица) форме;</w:t>
      </w:r>
    </w:p>
    <w:p>
      <w:pPr>
        <w:spacing w:before="0" w:after="0" w:line="264"/>
        <w:ind w:firstLine="600"/>
        <w:jc w:val="both"/>
      </w:pPr>
      <w:r>
        <w:rPr>
          <w:rFonts w:ascii="Times New Roman" w:hAnsi="Times New Roman"/>
          <w:b w:val="false"/>
          <w:i w:val="false"/>
          <w:color w:val="000000"/>
          <w:sz w:val="28"/>
        </w:rPr>
        <w:t>устанавливать логику перебора вариантов для решения простейших комбинаторных задач;</w:t>
      </w:r>
    </w:p>
    <w:p>
      <w:pPr>
        <w:spacing w:before="0" w:after="0" w:line="264"/>
        <w:ind w:firstLine="600"/>
        <w:jc w:val="both"/>
      </w:pPr>
      <w:r>
        <w:rPr>
          <w:rFonts w:ascii="Times New Roman" w:hAnsi="Times New Roman"/>
          <w:b w:val="false"/>
          <w:i w:val="false"/>
          <w:color w:val="000000"/>
          <w:sz w:val="28"/>
        </w:rPr>
        <w:t xml:space="preserve">дополнять модели (схемы, изображения) готовыми числовыми данными. </w:t>
      </w:r>
    </w:p>
    <w:p>
      <w:pPr>
        <w:spacing w:before="0" w:after="0" w:line="264"/>
        <w:ind w:left="120"/>
        <w:jc w:val="both"/>
      </w:pPr>
    </w:p>
    <w:p>
      <w:pPr>
        <w:spacing w:before="0" w:after="0" w:line="264"/>
        <w:ind w:left="120"/>
        <w:jc w:val="both"/>
      </w:pPr>
      <w:r>
        <w:rPr>
          <w:rFonts w:ascii="Times New Roman" w:hAnsi="Times New Roman"/>
          <w:b/>
          <w:i w:val="false"/>
          <w:color w:val="000000"/>
          <w:sz w:val="28"/>
        </w:rPr>
        <w:t>Коммуникативные универсальные учебные действия</w:t>
      </w:r>
    </w:p>
    <w:p>
      <w:pPr>
        <w:spacing w:before="0" w:after="0" w:line="264"/>
        <w:ind w:left="120"/>
        <w:jc w:val="both"/>
      </w:pPr>
      <w:r>
        <w:rPr>
          <w:rFonts w:ascii="Times New Roman" w:hAnsi="Times New Roman"/>
          <w:b/>
          <w:i w:val="false"/>
          <w:color w:val="000000"/>
          <w:sz w:val="28"/>
        </w:rPr>
        <w:t>Общение:</w:t>
      </w:r>
    </w:p>
    <w:p>
      <w:pPr>
        <w:spacing w:before="0" w:after="0" w:line="264"/>
        <w:ind w:firstLine="600"/>
        <w:jc w:val="both"/>
      </w:pPr>
      <w:r>
        <w:rPr>
          <w:rFonts w:ascii="Times New Roman" w:hAnsi="Times New Roman"/>
          <w:b w:val="false"/>
          <w:i w:val="false"/>
          <w:color w:val="000000"/>
          <w:sz w:val="28"/>
        </w:rPr>
        <w:t>комментировать ход вычислений;</w:t>
      </w:r>
    </w:p>
    <w:p>
      <w:pPr>
        <w:spacing w:before="0" w:after="0" w:line="264"/>
        <w:ind w:firstLine="600"/>
        <w:jc w:val="both"/>
      </w:pPr>
      <w:r>
        <w:rPr>
          <w:rFonts w:ascii="Times New Roman" w:hAnsi="Times New Roman"/>
          <w:b w:val="false"/>
          <w:i w:val="false"/>
          <w:color w:val="000000"/>
          <w:sz w:val="28"/>
        </w:rPr>
        <w:t>объяснять выбор величины, соответствующей ситуации измерения;</w:t>
      </w:r>
    </w:p>
    <w:p>
      <w:pPr>
        <w:spacing w:before="0" w:after="0" w:line="264"/>
        <w:ind w:firstLine="600"/>
        <w:jc w:val="both"/>
      </w:pPr>
      <w:r>
        <w:rPr>
          <w:rFonts w:ascii="Times New Roman" w:hAnsi="Times New Roman"/>
          <w:b w:val="false"/>
          <w:i w:val="false"/>
          <w:color w:val="000000"/>
          <w:sz w:val="28"/>
        </w:rPr>
        <w:t>составлять текстовую задачу с заданным отношением (готовым решением) по образцу;</w:t>
      </w:r>
    </w:p>
    <w:p>
      <w:pPr>
        <w:spacing w:before="0" w:after="0" w:line="264"/>
        <w:ind w:firstLine="600"/>
        <w:jc w:val="both"/>
      </w:pPr>
      <w:r>
        <w:rPr>
          <w:rFonts w:ascii="Times New Roman" w:hAnsi="Times New Roman"/>
          <w:b w:val="false"/>
          <w:i w:val="false"/>
          <w:color w:val="000000"/>
          <w:sz w:val="28"/>
        </w:rPr>
        <w:t>использовать математические знаки и терминологию для описания сюжетной ситуации, конструирования утверждений, выводов относительно данных объектов, отношения;</w:t>
      </w:r>
    </w:p>
    <w:p>
      <w:pPr>
        <w:spacing w:before="0" w:after="0" w:line="264"/>
        <w:ind w:firstLine="600"/>
        <w:jc w:val="both"/>
      </w:pPr>
      <w:r>
        <w:rPr>
          <w:rFonts w:ascii="Times New Roman" w:hAnsi="Times New Roman"/>
          <w:b w:val="false"/>
          <w:i w:val="false"/>
          <w:color w:val="000000"/>
          <w:sz w:val="28"/>
        </w:rPr>
        <w:t>называть числа, величины, геометрические фигуры, обладающие заданным свойством;</w:t>
      </w:r>
    </w:p>
    <w:p>
      <w:pPr>
        <w:spacing w:before="0" w:after="0" w:line="264"/>
        <w:ind w:firstLine="600"/>
        <w:jc w:val="both"/>
      </w:pPr>
      <w:r>
        <w:rPr>
          <w:rFonts w:ascii="Times New Roman" w:hAnsi="Times New Roman"/>
          <w:b w:val="false"/>
          <w:i w:val="false"/>
          <w:color w:val="000000"/>
          <w:sz w:val="28"/>
        </w:rPr>
        <w:t>записывать, читать число, числовое выражение;</w:t>
      </w:r>
    </w:p>
    <w:p>
      <w:pPr>
        <w:spacing w:before="0" w:after="0" w:line="264"/>
        <w:ind w:firstLine="600"/>
        <w:jc w:val="both"/>
      </w:pPr>
      <w:r>
        <w:rPr>
          <w:rFonts w:ascii="Times New Roman" w:hAnsi="Times New Roman"/>
          <w:b w:val="false"/>
          <w:i w:val="false"/>
          <w:color w:val="000000"/>
          <w:sz w:val="28"/>
        </w:rPr>
        <w:t xml:space="preserve">приводить примеры, иллюстрирующие арифметическое действие, взаимное расположение геометрических фигур; </w:t>
      </w:r>
    </w:p>
    <w:p>
      <w:pPr>
        <w:spacing w:before="0" w:after="0" w:line="264"/>
        <w:ind w:firstLine="600"/>
        <w:jc w:val="both"/>
      </w:pPr>
      <w:r>
        <w:rPr>
          <w:rFonts w:ascii="Times New Roman" w:hAnsi="Times New Roman"/>
          <w:b w:val="false"/>
          <w:i w:val="false"/>
          <w:color w:val="000000"/>
          <w:sz w:val="28"/>
        </w:rPr>
        <w:t xml:space="preserve">конструировать утверждения с использованием слов «каждый», «все». </w:t>
      </w:r>
    </w:p>
    <w:p>
      <w:pPr>
        <w:spacing w:before="0" w:after="0" w:line="257"/>
        <w:ind w:left="120"/>
        <w:jc w:val="both"/>
      </w:pPr>
    </w:p>
    <w:p>
      <w:pPr>
        <w:spacing w:before="0" w:after="0" w:line="257"/>
        <w:ind w:left="120"/>
        <w:jc w:val="both"/>
      </w:pPr>
      <w:r>
        <w:rPr>
          <w:rFonts w:ascii="Times New Roman" w:hAnsi="Times New Roman"/>
          <w:b/>
          <w:i w:val="false"/>
          <w:color w:val="000000"/>
          <w:sz w:val="28"/>
        </w:rPr>
        <w:t>Регулятивные универсальные учебные действия</w:t>
      </w:r>
    </w:p>
    <w:p>
      <w:pPr>
        <w:spacing w:before="0" w:after="0" w:line="264"/>
        <w:ind w:left="120"/>
        <w:jc w:val="both"/>
      </w:pPr>
      <w:r>
        <w:rPr>
          <w:rFonts w:ascii="Times New Roman" w:hAnsi="Times New Roman"/>
          <w:b/>
          <w:i w:val="false"/>
          <w:color w:val="000000"/>
          <w:sz w:val="28"/>
        </w:rPr>
        <w:t xml:space="preserve">Самоорганизация и самоконтроль: </w:t>
      </w:r>
    </w:p>
    <w:p>
      <w:pPr>
        <w:spacing w:before="0" w:after="0" w:line="257"/>
        <w:ind w:firstLine="600"/>
        <w:jc w:val="both"/>
      </w:pPr>
      <w:r>
        <w:rPr>
          <w:rFonts w:ascii="Times New Roman" w:hAnsi="Times New Roman"/>
          <w:b w:val="false"/>
          <w:i w:val="false"/>
          <w:color w:val="000000"/>
          <w:sz w:val="28"/>
        </w:rPr>
        <w:t>следовать установленному правилу, по которому составлен ряд чисел, величин, геометрических фигур;</w:t>
      </w:r>
    </w:p>
    <w:p>
      <w:pPr>
        <w:spacing w:before="0" w:after="0" w:line="257"/>
        <w:ind w:firstLine="600"/>
        <w:jc w:val="both"/>
      </w:pPr>
      <w:r>
        <w:rPr>
          <w:rFonts w:ascii="Times New Roman" w:hAnsi="Times New Roman"/>
          <w:b w:val="false"/>
          <w:i w:val="false"/>
          <w:color w:val="000000"/>
          <w:sz w:val="28"/>
        </w:rPr>
        <w:t>организовывать, участвовать, контролировать ход и результат парной работы с математическим материалом;</w:t>
      </w:r>
    </w:p>
    <w:p>
      <w:pPr>
        <w:spacing w:before="0" w:after="0" w:line="257"/>
        <w:ind w:firstLine="600"/>
        <w:jc w:val="both"/>
      </w:pPr>
      <w:r>
        <w:rPr>
          <w:rFonts w:ascii="Times New Roman" w:hAnsi="Times New Roman"/>
          <w:b w:val="false"/>
          <w:i w:val="false"/>
          <w:color w:val="000000"/>
          <w:sz w:val="28"/>
        </w:rPr>
        <w:t>проверять правильность вычисления с помощью другого приёма выполнения действия, обратного действия;</w:t>
      </w:r>
    </w:p>
    <w:p>
      <w:pPr>
        <w:spacing w:before="0" w:after="0" w:line="257"/>
        <w:ind w:firstLine="600"/>
        <w:jc w:val="both"/>
      </w:pPr>
      <w:r>
        <w:rPr>
          <w:rFonts w:ascii="Times New Roman" w:hAnsi="Times New Roman"/>
          <w:b w:val="false"/>
          <w:i w:val="false"/>
          <w:color w:val="000000"/>
          <w:sz w:val="28"/>
        </w:rPr>
        <w:t xml:space="preserve">находить с помощью учителя причину возникшей ошибки или затруднения. </w:t>
      </w:r>
    </w:p>
    <w:p>
      <w:pPr>
        <w:spacing w:before="0" w:after="0" w:line="257"/>
        <w:ind w:left="120"/>
        <w:jc w:val="both"/>
      </w:pPr>
      <w:r>
        <w:rPr>
          <w:rFonts w:ascii="Times New Roman" w:hAnsi="Times New Roman"/>
          <w:b/>
          <w:i w:val="false"/>
          <w:color w:val="000000"/>
          <w:sz w:val="28"/>
        </w:rPr>
        <w:t>Совместная деятельность:</w:t>
      </w:r>
    </w:p>
    <w:p>
      <w:pPr>
        <w:spacing w:before="0" w:after="0" w:line="257"/>
        <w:ind w:firstLine="600"/>
        <w:jc w:val="both"/>
      </w:pPr>
      <w:r>
        <w:rPr>
          <w:rFonts w:ascii="Times New Roman" w:hAnsi="Times New Roman"/>
          <w:b w:val="false"/>
          <w:i w:val="false"/>
          <w:color w:val="000000"/>
          <w:sz w:val="28"/>
        </w:rPr>
        <w:t>принимать правила совместной деятельности при работе в парах, группах, составленных учителем или самостоятельно;</w:t>
      </w:r>
    </w:p>
    <w:p>
      <w:pPr>
        <w:spacing w:before="0" w:after="0" w:line="257"/>
        <w:ind w:firstLine="600"/>
        <w:jc w:val="both"/>
      </w:pPr>
      <w:r>
        <w:rPr>
          <w:rFonts w:ascii="Times New Roman" w:hAnsi="Times New Roman"/>
          <w:b w:val="false"/>
          <w:i w:val="false"/>
          <w:color w:val="000000"/>
          <w:sz w:val="28"/>
        </w:rPr>
        <w:t>участвовать в парной и групповой работе с математическим материалом: обсуждать цель деятельности, ход работы, комментировать свои действия, выслушивать мнения других участников, подготавливать презентацию (устное выступление) решения или ответа;</w:t>
      </w:r>
    </w:p>
    <w:p>
      <w:pPr>
        <w:spacing w:before="0" w:after="0" w:line="257"/>
        <w:ind w:firstLine="600"/>
        <w:jc w:val="both"/>
      </w:pPr>
      <w:r>
        <w:rPr>
          <w:rFonts w:ascii="Times New Roman" w:hAnsi="Times New Roman"/>
          <w:b w:val="false"/>
          <w:i w:val="false"/>
          <w:color w:val="000000"/>
          <w:sz w:val="28"/>
        </w:rPr>
        <w:t>решать совместно математические задачи поискового и творческого характера (определять с помощью измерительных инструментов длину, определять время и продолжительность с помощью часов, выполнять прикидку и оценку результата действий, измерений);</w:t>
      </w:r>
    </w:p>
    <w:p>
      <w:pPr>
        <w:spacing w:before="0" w:after="0" w:line="257"/>
        <w:ind w:firstLine="600"/>
        <w:jc w:val="both"/>
      </w:pPr>
      <w:r>
        <w:rPr>
          <w:rFonts w:ascii="Times New Roman" w:hAnsi="Times New Roman"/>
          <w:b w:val="false"/>
          <w:i w:val="false"/>
          <w:color w:val="000000"/>
          <w:sz w:val="28"/>
        </w:rPr>
        <w:t>совместно с учителем оценивать результаты выполнения общей работы.</w:t>
      </w:r>
    </w:p>
    <w:p>
      <w:pPr>
        <w:spacing w:before="0" w:after="0" w:line="264"/>
        <w:ind w:left="120"/>
        <w:jc w:val="both"/>
      </w:pPr>
    </w:p>
    <w:p>
      <w:pPr>
        <w:spacing w:before="0" w:after="0" w:line="264"/>
        <w:ind w:left="120"/>
        <w:jc w:val="both"/>
      </w:pPr>
      <w:r>
        <w:rPr>
          <w:rFonts w:ascii="Times New Roman" w:hAnsi="Times New Roman"/>
          <w:b/>
          <w:i w:val="false"/>
          <w:color w:val="000000"/>
          <w:sz w:val="28"/>
        </w:rPr>
        <w:t>3 КЛАСС</w:t>
      </w:r>
    </w:p>
    <w:p>
      <w:pPr>
        <w:spacing w:before="0" w:after="0" w:line="264"/>
        <w:ind w:left="120"/>
        <w:jc w:val="both"/>
      </w:pPr>
    </w:p>
    <w:p>
      <w:pPr>
        <w:spacing w:before="0" w:after="0" w:line="264"/>
        <w:ind w:firstLine="600"/>
        <w:jc w:val="both"/>
      </w:pPr>
      <w:r>
        <w:rPr>
          <w:rFonts w:ascii="Times New Roman" w:hAnsi="Times New Roman"/>
          <w:b/>
          <w:i w:val="false"/>
          <w:color w:val="000000"/>
          <w:sz w:val="28"/>
        </w:rPr>
        <w:t>Числа и величины</w:t>
      </w:r>
    </w:p>
    <w:p>
      <w:pPr>
        <w:spacing w:before="0" w:after="0" w:line="264"/>
        <w:ind w:firstLine="600"/>
        <w:jc w:val="both"/>
      </w:pPr>
      <w:r>
        <w:rPr>
          <w:rFonts w:ascii="Times New Roman" w:hAnsi="Times New Roman"/>
          <w:b w:val="false"/>
          <w:i w:val="false"/>
          <w:color w:val="000000"/>
          <w:sz w:val="28"/>
        </w:rPr>
        <w:t>Числа в пределах 1000: чтение, запись, сравнение, представление в виде суммы разрядных слагаемых. Равенства и неравенства: чтение, составление. Увеличение или уменьшение числа в несколько раз. Кратное сравнение чисел.</w:t>
      </w:r>
    </w:p>
    <w:p>
      <w:pPr>
        <w:spacing w:before="0" w:after="0" w:line="264"/>
        <w:ind w:firstLine="600"/>
        <w:jc w:val="both"/>
      </w:pPr>
      <w:r>
        <w:rPr>
          <w:rFonts w:ascii="Times New Roman" w:hAnsi="Times New Roman"/>
          <w:b w:val="false"/>
          <w:i w:val="false"/>
          <w:color w:val="000000"/>
          <w:sz w:val="28"/>
        </w:rPr>
        <w:t>Масса (единица массы – грамм), соотношение между килограммом и граммом, отношения «тяжелее</w:t>
      </w:r>
      <w:r>
        <w:rPr>
          <w:rFonts w:ascii="Times New Roman" w:hAnsi="Times New Roman"/>
          <w:b w:val="false"/>
          <w:i w:val="false"/>
          <w:color w:val="333333"/>
          <w:sz w:val="28"/>
        </w:rPr>
        <w:t xml:space="preserve"> </w:t>
      </w:r>
      <w:r>
        <w:rPr>
          <w:rFonts w:ascii="Times New Roman" w:hAnsi="Times New Roman"/>
          <w:b w:val="false"/>
          <w:i w:val="false"/>
          <w:color w:val="333333"/>
          <w:sz w:val="28"/>
        </w:rPr>
        <w:t xml:space="preserve">– </w:t>
      </w:r>
      <w:r>
        <w:rPr>
          <w:rFonts w:ascii="Times New Roman" w:hAnsi="Times New Roman"/>
          <w:b w:val="false"/>
          <w:i w:val="false"/>
          <w:color w:val="000000"/>
          <w:sz w:val="28"/>
        </w:rPr>
        <w:t>легче на…», «тяжелее</w:t>
      </w:r>
      <w:r>
        <w:rPr>
          <w:rFonts w:ascii="Times New Roman" w:hAnsi="Times New Roman"/>
          <w:b w:val="false"/>
          <w:i w:val="false"/>
          <w:color w:val="333333"/>
          <w:sz w:val="28"/>
        </w:rPr>
        <w:t xml:space="preserve"> </w:t>
      </w:r>
      <w:r>
        <w:rPr>
          <w:rFonts w:ascii="Times New Roman" w:hAnsi="Times New Roman"/>
          <w:b w:val="false"/>
          <w:i w:val="false"/>
          <w:color w:val="333333"/>
          <w:sz w:val="28"/>
        </w:rPr>
        <w:t xml:space="preserve">– </w:t>
      </w:r>
      <w:r>
        <w:rPr>
          <w:rFonts w:ascii="Times New Roman" w:hAnsi="Times New Roman"/>
          <w:b w:val="false"/>
          <w:i w:val="false"/>
          <w:color w:val="000000"/>
          <w:sz w:val="28"/>
        </w:rPr>
        <w:t xml:space="preserve">легче в…». </w:t>
      </w:r>
    </w:p>
    <w:p>
      <w:pPr>
        <w:spacing w:before="0" w:after="0" w:line="264"/>
        <w:ind w:firstLine="600"/>
        <w:jc w:val="both"/>
      </w:pPr>
      <w:r>
        <w:rPr>
          <w:rFonts w:ascii="Times New Roman" w:hAnsi="Times New Roman"/>
          <w:b w:val="false"/>
          <w:i w:val="false"/>
          <w:color w:val="000000"/>
          <w:sz w:val="28"/>
        </w:rPr>
        <w:t>Стоимость (единицы – рубль, копейка), установление отношения «дороже</w:t>
      </w:r>
      <w:r>
        <w:rPr>
          <w:rFonts w:ascii="Times New Roman" w:hAnsi="Times New Roman"/>
          <w:b w:val="false"/>
          <w:i w:val="false"/>
          <w:color w:val="333333"/>
          <w:sz w:val="28"/>
        </w:rPr>
        <w:t xml:space="preserve"> </w:t>
      </w:r>
      <w:r>
        <w:rPr>
          <w:rFonts w:ascii="Times New Roman" w:hAnsi="Times New Roman"/>
          <w:b w:val="false"/>
          <w:i w:val="false"/>
          <w:color w:val="333333"/>
          <w:sz w:val="28"/>
        </w:rPr>
        <w:t xml:space="preserve">– </w:t>
      </w:r>
      <w:r>
        <w:rPr>
          <w:rFonts w:ascii="Times New Roman" w:hAnsi="Times New Roman"/>
          <w:b w:val="false"/>
          <w:i w:val="false"/>
          <w:color w:val="000000"/>
          <w:sz w:val="28"/>
        </w:rPr>
        <w:t>дешевле на…», «дороже</w:t>
      </w:r>
      <w:r>
        <w:rPr>
          <w:rFonts w:ascii="Times New Roman" w:hAnsi="Times New Roman"/>
          <w:b w:val="false"/>
          <w:i w:val="false"/>
          <w:color w:val="333333"/>
          <w:sz w:val="28"/>
        </w:rPr>
        <w:t xml:space="preserve"> </w:t>
      </w:r>
      <w:r>
        <w:rPr>
          <w:rFonts w:ascii="Times New Roman" w:hAnsi="Times New Roman"/>
          <w:b w:val="false"/>
          <w:i w:val="false"/>
          <w:color w:val="333333"/>
          <w:sz w:val="28"/>
        </w:rPr>
        <w:t xml:space="preserve">– </w:t>
      </w:r>
      <w:r>
        <w:rPr>
          <w:rFonts w:ascii="Times New Roman" w:hAnsi="Times New Roman"/>
          <w:b w:val="false"/>
          <w:i w:val="false"/>
          <w:color w:val="000000"/>
          <w:sz w:val="28"/>
        </w:rPr>
        <w:t xml:space="preserve">дешевле в…». Соотношение «цена, количество, стоимость» в практической ситуации. </w:t>
      </w:r>
    </w:p>
    <w:p>
      <w:pPr>
        <w:spacing w:before="0" w:after="0" w:line="264"/>
        <w:ind w:firstLine="600"/>
        <w:jc w:val="both"/>
      </w:pPr>
      <w:r>
        <w:rPr>
          <w:rFonts w:ascii="Times New Roman" w:hAnsi="Times New Roman"/>
          <w:b w:val="false"/>
          <w:i w:val="false"/>
          <w:color w:val="000000"/>
          <w:sz w:val="28"/>
        </w:rPr>
        <w:t>Время (единица времени – секунда), установление отношения «быстрее</w:t>
      </w:r>
      <w:r>
        <w:rPr>
          <w:rFonts w:ascii="Times New Roman" w:hAnsi="Times New Roman"/>
          <w:b w:val="false"/>
          <w:i w:val="false"/>
          <w:color w:val="333333"/>
          <w:sz w:val="28"/>
        </w:rPr>
        <w:t xml:space="preserve"> </w:t>
      </w:r>
      <w:r>
        <w:rPr>
          <w:rFonts w:ascii="Times New Roman" w:hAnsi="Times New Roman"/>
          <w:b w:val="false"/>
          <w:i w:val="false"/>
          <w:color w:val="333333"/>
          <w:sz w:val="28"/>
        </w:rPr>
        <w:t xml:space="preserve">– </w:t>
      </w:r>
      <w:r>
        <w:rPr>
          <w:rFonts w:ascii="Times New Roman" w:hAnsi="Times New Roman"/>
          <w:b w:val="false"/>
          <w:i w:val="false"/>
          <w:color w:val="000000"/>
          <w:sz w:val="28"/>
        </w:rPr>
        <w:t>медленнее на…», «быстрее</w:t>
      </w:r>
      <w:r>
        <w:rPr>
          <w:rFonts w:ascii="Times New Roman" w:hAnsi="Times New Roman"/>
          <w:b w:val="false"/>
          <w:i w:val="false"/>
          <w:color w:val="333333"/>
          <w:sz w:val="28"/>
        </w:rPr>
        <w:t xml:space="preserve"> </w:t>
      </w:r>
      <w:r>
        <w:rPr>
          <w:rFonts w:ascii="Times New Roman" w:hAnsi="Times New Roman"/>
          <w:b w:val="false"/>
          <w:i w:val="false"/>
          <w:color w:val="333333"/>
          <w:sz w:val="28"/>
        </w:rPr>
        <w:t xml:space="preserve">– </w:t>
      </w:r>
      <w:r>
        <w:rPr>
          <w:rFonts w:ascii="Times New Roman" w:hAnsi="Times New Roman"/>
          <w:b w:val="false"/>
          <w:i w:val="false"/>
          <w:color w:val="000000"/>
          <w:sz w:val="28"/>
        </w:rPr>
        <w:t xml:space="preserve">медленнее в…». Соотношение «начало, окончание, продолжительность события» в практической ситуации. </w:t>
      </w:r>
    </w:p>
    <w:p>
      <w:pPr>
        <w:spacing w:before="0" w:after="0" w:line="264"/>
        <w:ind w:firstLine="600"/>
        <w:jc w:val="both"/>
      </w:pPr>
      <w:r>
        <w:rPr>
          <w:rFonts w:ascii="Times New Roman" w:hAnsi="Times New Roman"/>
          <w:b w:val="false"/>
          <w:i w:val="false"/>
          <w:color w:val="000000"/>
          <w:sz w:val="28"/>
        </w:rPr>
        <w:t>Длина (единицы длины – миллиметр, километр), соотношение между величинами в пределах тысячи. Сравнение объектов по длине.</w:t>
      </w:r>
    </w:p>
    <w:p>
      <w:pPr>
        <w:spacing w:before="0" w:after="0" w:line="264"/>
        <w:ind w:firstLine="600"/>
        <w:jc w:val="both"/>
      </w:pPr>
      <w:r>
        <w:rPr>
          <w:rFonts w:ascii="Times New Roman" w:hAnsi="Times New Roman"/>
          <w:b w:val="false"/>
          <w:i w:val="false"/>
          <w:color w:val="000000"/>
          <w:sz w:val="28"/>
        </w:rPr>
        <w:t>Площадь (единицы площади – квадратный метр, квадратный сантиметр, квадратный дециметр, квадратный метр). Сравнение объектов по площади.</w:t>
      </w:r>
    </w:p>
    <w:p>
      <w:pPr>
        <w:spacing w:before="0" w:after="0" w:line="264"/>
        <w:ind w:firstLine="600"/>
        <w:jc w:val="both"/>
      </w:pPr>
      <w:r>
        <w:rPr>
          <w:rFonts w:ascii="Times New Roman" w:hAnsi="Times New Roman"/>
          <w:b/>
          <w:i w:val="false"/>
          <w:color w:val="000000"/>
          <w:sz w:val="28"/>
        </w:rPr>
        <w:t>Арифметические действия</w:t>
      </w:r>
    </w:p>
    <w:p>
      <w:pPr>
        <w:spacing w:before="0" w:after="0" w:line="264"/>
        <w:ind w:firstLine="600"/>
        <w:jc w:val="both"/>
      </w:pPr>
      <w:r>
        <w:rPr>
          <w:rFonts w:ascii="Times New Roman" w:hAnsi="Times New Roman"/>
          <w:b w:val="false"/>
          <w:i w:val="false"/>
          <w:color w:val="000000"/>
          <w:sz w:val="28"/>
        </w:rPr>
        <w:t xml:space="preserve">Устные вычисления, сводимые к действиям в пределах 100 (табличное и внетабличное умножение, деление, действия с круглыми числами). </w:t>
      </w:r>
    </w:p>
    <w:p>
      <w:pPr>
        <w:spacing w:before="0" w:after="0" w:line="264"/>
        <w:ind w:firstLine="600"/>
        <w:jc w:val="both"/>
      </w:pPr>
      <w:r>
        <w:rPr>
          <w:rFonts w:ascii="Times New Roman" w:hAnsi="Times New Roman"/>
          <w:b w:val="false"/>
          <w:i w:val="false"/>
          <w:color w:val="000000"/>
          <w:sz w:val="28"/>
        </w:rPr>
        <w:t>Письменное сложение, вычитание чисел в пределах 1000. Действия с числами 0 и 1.</w:t>
      </w:r>
    </w:p>
    <w:p>
      <w:pPr>
        <w:spacing w:before="0" w:after="0" w:line="264"/>
        <w:ind w:firstLine="600"/>
        <w:jc w:val="both"/>
      </w:pPr>
      <w:r>
        <w:rPr>
          <w:rFonts w:ascii="Times New Roman" w:hAnsi="Times New Roman"/>
          <w:b w:val="false"/>
          <w:i w:val="false"/>
          <w:color w:val="000000"/>
          <w:sz w:val="28"/>
        </w:rPr>
        <w:t xml:space="preserve">Письменное умножение в столбик, письменное деление уголком. Письменное умножение, деление на однозначное число в пределах 100. Проверка результата вычисления (прикидка или оценка результата, обратное действие, применение алгоритма, использование калькулятора). </w:t>
      </w:r>
    </w:p>
    <w:p>
      <w:pPr>
        <w:spacing w:before="0" w:after="0" w:line="264"/>
        <w:ind w:firstLine="600"/>
        <w:jc w:val="both"/>
      </w:pPr>
      <w:r>
        <w:rPr>
          <w:rFonts w:ascii="Times New Roman" w:hAnsi="Times New Roman"/>
          <w:b w:val="false"/>
          <w:i w:val="false"/>
          <w:color w:val="000000"/>
          <w:sz w:val="28"/>
        </w:rPr>
        <w:t>Переместительное, сочетательное свойства сложения, умножения при вычислениях.</w:t>
      </w:r>
    </w:p>
    <w:p>
      <w:pPr>
        <w:spacing w:before="0" w:after="0" w:line="264"/>
        <w:ind w:firstLine="600"/>
        <w:jc w:val="both"/>
      </w:pPr>
      <w:r>
        <w:rPr>
          <w:rFonts w:ascii="Times New Roman" w:hAnsi="Times New Roman"/>
          <w:b w:val="false"/>
          <w:i w:val="false"/>
          <w:color w:val="000000"/>
          <w:sz w:val="28"/>
        </w:rPr>
        <w:t xml:space="preserve">Нахождение неизвестного компонента арифметического действия. </w:t>
      </w:r>
    </w:p>
    <w:p>
      <w:pPr>
        <w:spacing w:before="0" w:after="0" w:line="264"/>
        <w:ind w:firstLine="600"/>
        <w:jc w:val="both"/>
      </w:pPr>
      <w:r>
        <w:rPr>
          <w:rFonts w:ascii="Times New Roman" w:hAnsi="Times New Roman"/>
          <w:b w:val="false"/>
          <w:i w:val="false"/>
          <w:color w:val="000000"/>
          <w:sz w:val="28"/>
        </w:rPr>
        <w:t>Порядок действий в числовом выражении, значение числового выражения, содержащего несколько действий (со скобками или без скобок), с вычислениями в пределах 1000.</w:t>
      </w:r>
    </w:p>
    <w:p>
      <w:pPr>
        <w:spacing w:before="0" w:after="0" w:line="264"/>
        <w:ind w:firstLine="600"/>
        <w:jc w:val="both"/>
      </w:pPr>
      <w:r>
        <w:rPr>
          <w:rFonts w:ascii="Times New Roman" w:hAnsi="Times New Roman"/>
          <w:b w:val="false"/>
          <w:i w:val="false"/>
          <w:color w:val="000000"/>
          <w:sz w:val="28"/>
        </w:rPr>
        <w:t xml:space="preserve">Однородные величины: сложение и вычитание. </w:t>
      </w:r>
    </w:p>
    <w:p>
      <w:pPr>
        <w:spacing w:before="0" w:after="0" w:line="264"/>
        <w:ind w:firstLine="600"/>
        <w:jc w:val="both"/>
      </w:pPr>
      <w:r>
        <w:rPr>
          <w:rFonts w:ascii="Times New Roman" w:hAnsi="Times New Roman"/>
          <w:b/>
          <w:i w:val="false"/>
          <w:color w:val="000000"/>
          <w:sz w:val="28"/>
        </w:rPr>
        <w:t>Текстовые задачи</w:t>
      </w:r>
    </w:p>
    <w:p>
      <w:pPr>
        <w:spacing w:before="0" w:after="0" w:line="264"/>
        <w:ind w:firstLine="600"/>
        <w:jc w:val="both"/>
      </w:pPr>
      <w:r>
        <w:rPr>
          <w:rFonts w:ascii="Times New Roman" w:hAnsi="Times New Roman"/>
          <w:b w:val="false"/>
          <w:i w:val="false"/>
          <w:color w:val="000000"/>
          <w:sz w:val="28"/>
        </w:rPr>
        <w:t>Работа с текстовой задачей: анализ данных и отношений, представление на модели, планирование хода решения задачи, решение арифметическим способом. Задачи на понимание смысла арифметических действий (в том числе деления с остатком), отношений («больше</w:t>
      </w:r>
      <w:r>
        <w:rPr>
          <w:rFonts w:ascii="Times New Roman" w:hAnsi="Times New Roman"/>
          <w:b w:val="false"/>
          <w:i w:val="false"/>
          <w:color w:val="333333"/>
          <w:sz w:val="28"/>
        </w:rPr>
        <w:t xml:space="preserve"> </w:t>
      </w:r>
      <w:r>
        <w:rPr>
          <w:rFonts w:ascii="Times New Roman" w:hAnsi="Times New Roman"/>
          <w:b w:val="false"/>
          <w:i w:val="false"/>
          <w:color w:val="333333"/>
          <w:sz w:val="28"/>
        </w:rPr>
        <w:t xml:space="preserve">– </w:t>
      </w:r>
      <w:r>
        <w:rPr>
          <w:rFonts w:ascii="Times New Roman" w:hAnsi="Times New Roman"/>
          <w:b w:val="false"/>
          <w:i w:val="false"/>
          <w:color w:val="000000"/>
          <w:sz w:val="28"/>
        </w:rPr>
        <w:t>меньше на…», «больше</w:t>
      </w:r>
      <w:r>
        <w:rPr>
          <w:rFonts w:ascii="Times New Roman" w:hAnsi="Times New Roman"/>
          <w:b w:val="false"/>
          <w:i w:val="false"/>
          <w:color w:val="333333"/>
          <w:sz w:val="28"/>
        </w:rPr>
        <w:t xml:space="preserve"> </w:t>
      </w:r>
      <w:r>
        <w:rPr>
          <w:rFonts w:ascii="Times New Roman" w:hAnsi="Times New Roman"/>
          <w:b w:val="false"/>
          <w:i w:val="false"/>
          <w:color w:val="333333"/>
          <w:sz w:val="28"/>
        </w:rPr>
        <w:t xml:space="preserve">– </w:t>
      </w:r>
      <w:r>
        <w:rPr>
          <w:rFonts w:ascii="Times New Roman" w:hAnsi="Times New Roman"/>
          <w:b w:val="false"/>
          <w:i w:val="false"/>
          <w:color w:val="000000"/>
          <w:sz w:val="28"/>
        </w:rPr>
        <w:t>меньше в…»), зависимостей («купля-продажа», расчёт времени, количества), на сравнение (разностное, кратное). Запись решения задачи по действиям и с помощью числового выражения. Проверка решения и оценка полученного результата.</w:t>
      </w:r>
    </w:p>
    <w:p>
      <w:pPr>
        <w:spacing w:before="0" w:after="0" w:line="264"/>
        <w:ind w:firstLine="600"/>
        <w:jc w:val="both"/>
      </w:pPr>
      <w:r>
        <w:rPr>
          <w:rFonts w:ascii="Times New Roman" w:hAnsi="Times New Roman"/>
          <w:b w:val="false"/>
          <w:i w:val="false"/>
          <w:color w:val="000000"/>
          <w:sz w:val="28"/>
        </w:rPr>
        <w:t xml:space="preserve">Доля величины: половина, треть, четверть, пятая, десятая часть в практической ситуации. Сравнение долей одной величины. Задачи на нахождение доли величины. </w:t>
      </w:r>
    </w:p>
    <w:p>
      <w:pPr>
        <w:spacing w:before="0" w:after="0" w:line="264"/>
        <w:ind w:firstLine="600"/>
        <w:jc w:val="both"/>
      </w:pPr>
      <w:r>
        <w:rPr>
          <w:rFonts w:ascii="Times New Roman" w:hAnsi="Times New Roman"/>
          <w:b/>
          <w:i w:val="false"/>
          <w:color w:val="000000"/>
          <w:sz w:val="28"/>
        </w:rPr>
        <w:t>Пространственные отношения и геометрические фигуры</w:t>
      </w:r>
    </w:p>
    <w:p>
      <w:pPr>
        <w:spacing w:before="0" w:after="0" w:line="264"/>
        <w:ind w:firstLine="600"/>
        <w:jc w:val="both"/>
      </w:pPr>
      <w:r>
        <w:rPr>
          <w:rFonts w:ascii="Times New Roman" w:hAnsi="Times New Roman"/>
          <w:b w:val="false"/>
          <w:i w:val="false"/>
          <w:color w:val="000000"/>
          <w:sz w:val="28"/>
        </w:rPr>
        <w:t xml:space="preserve">Конструирование геометрических фигур (разбиение фигуры на части, составление фигуры из частей). </w:t>
      </w:r>
    </w:p>
    <w:p>
      <w:pPr>
        <w:spacing w:before="0" w:after="0" w:line="264"/>
        <w:ind w:firstLine="600"/>
        <w:jc w:val="both"/>
      </w:pPr>
      <w:r>
        <w:rPr>
          <w:rFonts w:ascii="Times New Roman" w:hAnsi="Times New Roman"/>
          <w:b w:val="false"/>
          <w:i w:val="false"/>
          <w:color w:val="000000"/>
          <w:sz w:val="28"/>
        </w:rPr>
        <w:t xml:space="preserve">Периметр многоугольника: измерение, вычисление, запись равенства. </w:t>
      </w:r>
    </w:p>
    <w:p>
      <w:pPr>
        <w:spacing w:before="0" w:after="0" w:line="264"/>
        <w:ind w:firstLine="600"/>
        <w:jc w:val="both"/>
      </w:pPr>
      <w:r>
        <w:rPr>
          <w:rFonts w:ascii="Times New Roman" w:hAnsi="Times New Roman"/>
          <w:b w:val="false"/>
          <w:i w:val="false"/>
          <w:color w:val="000000"/>
          <w:sz w:val="28"/>
        </w:rPr>
        <w:t>Измерение площади, запись результата измерения в квадратных сантиметрах. Вычисление площади прямоугольника (квадрата) с заданными сторонами, запись равенства. Изображение на клетчатой бумаге прямоугольника с заданным значением площади.</w:t>
      </w:r>
    </w:p>
    <w:p>
      <w:pPr>
        <w:spacing w:before="0" w:after="0" w:line="264"/>
        <w:ind w:firstLine="600"/>
        <w:jc w:val="both"/>
      </w:pPr>
      <w:r>
        <w:rPr>
          <w:rFonts w:ascii="Times New Roman" w:hAnsi="Times New Roman"/>
          <w:b/>
          <w:i w:val="false"/>
          <w:color w:val="000000"/>
          <w:sz w:val="28"/>
        </w:rPr>
        <w:t>Математическая информация</w:t>
      </w:r>
    </w:p>
    <w:p>
      <w:pPr>
        <w:spacing w:before="0" w:after="0" w:line="264"/>
        <w:ind w:firstLine="600"/>
        <w:jc w:val="both"/>
      </w:pPr>
      <w:r>
        <w:rPr>
          <w:rFonts w:ascii="Times New Roman" w:hAnsi="Times New Roman"/>
          <w:b w:val="false"/>
          <w:i w:val="false"/>
          <w:color w:val="000000"/>
          <w:sz w:val="28"/>
        </w:rPr>
        <w:t>Классификация объектов по двум признакам.</w:t>
      </w:r>
    </w:p>
    <w:p>
      <w:pPr>
        <w:spacing w:before="0" w:after="0" w:line="264"/>
        <w:ind w:firstLine="600"/>
        <w:jc w:val="both"/>
      </w:pPr>
      <w:r>
        <w:rPr>
          <w:rFonts w:ascii="Times New Roman" w:hAnsi="Times New Roman"/>
          <w:b w:val="false"/>
          <w:i w:val="false"/>
          <w:color w:val="000000"/>
          <w:sz w:val="28"/>
        </w:rPr>
        <w:t>Верные (истинные) и неверные (ложные) утверждения: конструирование, проверка. Логические рассуждения со связками «если …, то …», «поэтому», «значит».</w:t>
      </w:r>
    </w:p>
    <w:p>
      <w:pPr>
        <w:spacing w:before="0" w:after="0" w:line="264"/>
        <w:ind w:firstLine="600"/>
        <w:jc w:val="both"/>
      </w:pPr>
      <w:r>
        <w:rPr>
          <w:rFonts w:ascii="Times New Roman" w:hAnsi="Times New Roman"/>
          <w:b w:val="false"/>
          <w:i w:val="false"/>
          <w:color w:val="000000"/>
          <w:sz w:val="28"/>
        </w:rPr>
        <w:t xml:space="preserve">Извлечение и использование для выполнения заданий информации, представленной в таблицах с данными о реальных процессах и явлениях окружающего мира (например, расписание уроков, движения автобусов, поездов), внесение данных в таблицу, дополнение чертежа данными. </w:t>
      </w:r>
    </w:p>
    <w:p>
      <w:pPr>
        <w:spacing w:before="0" w:after="0" w:line="264"/>
        <w:ind w:firstLine="600"/>
        <w:jc w:val="both"/>
      </w:pPr>
      <w:r>
        <w:rPr>
          <w:rFonts w:ascii="Times New Roman" w:hAnsi="Times New Roman"/>
          <w:b w:val="false"/>
          <w:i w:val="false"/>
          <w:color w:val="000000"/>
          <w:sz w:val="28"/>
        </w:rPr>
        <w:t xml:space="preserve">Формализованное описание последовательности действий (инструкция, план, схема, алгоритм). </w:t>
      </w:r>
    </w:p>
    <w:p>
      <w:pPr>
        <w:spacing w:before="0" w:after="0" w:line="264"/>
        <w:ind w:firstLine="600"/>
        <w:jc w:val="both"/>
      </w:pPr>
      <w:r>
        <w:rPr>
          <w:rFonts w:ascii="Times New Roman" w:hAnsi="Times New Roman"/>
          <w:b w:val="false"/>
          <w:i w:val="false"/>
          <w:color w:val="000000"/>
          <w:sz w:val="28"/>
        </w:rPr>
        <w:t>Столбчатая диаграмма: чтение, использование данных для решения учебных и практических задач.</w:t>
      </w:r>
    </w:p>
    <w:p>
      <w:pPr>
        <w:spacing w:before="0" w:after="0" w:line="264"/>
        <w:ind w:firstLine="600"/>
        <w:jc w:val="both"/>
      </w:pPr>
      <w:r>
        <w:rPr>
          <w:rFonts w:ascii="Times New Roman" w:hAnsi="Times New Roman"/>
          <w:b w:val="false"/>
          <w:i w:val="false"/>
          <w:color w:val="000000"/>
          <w:sz w:val="28"/>
        </w:rPr>
        <w:t xml:space="preserve">Алгоритмы изучения материала, выполнения обучающих и тестовых заданий на доступных электронных средствах обучения (интерактивной доске, компьютере, других устройствах). </w:t>
      </w:r>
    </w:p>
    <w:p>
      <w:pPr>
        <w:spacing w:before="0" w:after="0" w:line="257"/>
        <w:ind w:left="120"/>
        <w:jc w:val="both"/>
      </w:pPr>
    </w:p>
    <w:p>
      <w:pPr>
        <w:spacing w:before="0" w:after="0" w:line="257"/>
        <w:ind w:left="120"/>
        <w:jc w:val="both"/>
      </w:pPr>
      <w:r>
        <w:rPr>
          <w:rFonts w:ascii="Times New Roman" w:hAnsi="Times New Roman"/>
          <w:b/>
          <w:i w:val="false"/>
          <w:color w:val="000000"/>
          <w:sz w:val="28"/>
        </w:rPr>
        <w:t>УНИВЕРСАЛЬНЫЕ УЧЕБНЫЕ ДЕЙСТВИЯ</w:t>
      </w:r>
    </w:p>
    <w:p>
      <w:pPr>
        <w:spacing w:before="0" w:after="0"/>
        <w:ind w:left="120"/>
        <w:jc w:val="left"/>
      </w:pPr>
      <w:r>
        <w:rPr>
          <w:rFonts w:ascii="Times New Roman" w:hAnsi="Times New Roman"/>
          <w:b/>
          <w:i w:val="false"/>
          <w:color w:val="333333"/>
          <w:sz w:val="28"/>
        </w:rPr>
        <w:t>Познавательные универсальные учебные действия</w:t>
      </w:r>
    </w:p>
    <w:p>
      <w:pPr>
        <w:spacing w:before="0" w:after="0" w:line="264"/>
        <w:ind w:left="120"/>
        <w:jc w:val="both"/>
      </w:pPr>
      <w:r>
        <w:rPr>
          <w:rFonts w:ascii="Times New Roman" w:hAnsi="Times New Roman"/>
          <w:b/>
          <w:i w:val="false"/>
          <w:color w:val="000000"/>
          <w:sz w:val="28"/>
        </w:rPr>
        <w:t>Базовые логические и исследовательские действия:</w:t>
      </w:r>
    </w:p>
    <w:p>
      <w:pPr>
        <w:spacing w:before="0" w:after="0" w:line="257"/>
        <w:ind w:firstLine="600"/>
        <w:jc w:val="both"/>
      </w:pPr>
      <w:r>
        <w:rPr>
          <w:rFonts w:ascii="Times New Roman" w:hAnsi="Times New Roman"/>
          <w:b w:val="false"/>
          <w:i w:val="false"/>
          <w:color w:val="000000"/>
          <w:sz w:val="28"/>
        </w:rPr>
        <w:t>сравнивать математические объекты (числа, величины, геометрические фигуры);</w:t>
      </w:r>
    </w:p>
    <w:p>
      <w:pPr>
        <w:spacing w:before="0" w:after="0" w:line="257"/>
        <w:ind w:firstLine="600"/>
        <w:jc w:val="both"/>
      </w:pPr>
      <w:r>
        <w:rPr>
          <w:rFonts w:ascii="Times New Roman" w:hAnsi="Times New Roman"/>
          <w:b w:val="false"/>
          <w:i w:val="false"/>
          <w:color w:val="000000"/>
          <w:sz w:val="28"/>
        </w:rPr>
        <w:t>выбирать приём вычисления, выполнения действия;</w:t>
      </w:r>
    </w:p>
    <w:p>
      <w:pPr>
        <w:spacing w:before="0" w:after="0" w:line="257"/>
        <w:ind w:firstLine="600"/>
        <w:jc w:val="both"/>
      </w:pPr>
      <w:r>
        <w:rPr>
          <w:rFonts w:ascii="Times New Roman" w:hAnsi="Times New Roman"/>
          <w:b w:val="false"/>
          <w:i w:val="false"/>
          <w:color w:val="000000"/>
          <w:sz w:val="28"/>
        </w:rPr>
        <w:t>конструировать геометрические фигуры;</w:t>
      </w:r>
    </w:p>
    <w:p>
      <w:pPr>
        <w:spacing w:before="0" w:after="0" w:line="257"/>
        <w:ind w:firstLine="600"/>
        <w:jc w:val="both"/>
      </w:pPr>
      <w:r>
        <w:rPr>
          <w:rFonts w:ascii="Times New Roman" w:hAnsi="Times New Roman"/>
          <w:b w:val="false"/>
          <w:i w:val="false"/>
          <w:color w:val="000000"/>
          <w:sz w:val="28"/>
        </w:rPr>
        <w:t>классифицировать объекты (числа, величины, геометрические фигуры, текстовые задачи в одно действие) по выбранному признаку;</w:t>
      </w:r>
    </w:p>
    <w:p>
      <w:pPr>
        <w:spacing w:before="0" w:after="0" w:line="257"/>
        <w:ind w:firstLine="600"/>
        <w:jc w:val="both"/>
      </w:pPr>
      <w:r>
        <w:rPr>
          <w:rFonts w:ascii="Times New Roman" w:hAnsi="Times New Roman"/>
          <w:b w:val="false"/>
          <w:i w:val="false"/>
          <w:color w:val="000000"/>
          <w:sz w:val="28"/>
        </w:rPr>
        <w:t>прикидывать размеры фигуры, её элементов;</w:t>
      </w:r>
    </w:p>
    <w:p>
      <w:pPr>
        <w:spacing w:before="0" w:after="0" w:line="257"/>
        <w:ind w:firstLine="600"/>
        <w:jc w:val="both"/>
      </w:pPr>
      <w:r>
        <w:rPr>
          <w:rFonts w:ascii="Times New Roman" w:hAnsi="Times New Roman"/>
          <w:b w:val="false"/>
          <w:i w:val="false"/>
          <w:color w:val="000000"/>
          <w:sz w:val="28"/>
        </w:rPr>
        <w:t>понимать смысл зависимостей и математических отношений, описанных в задаче;</w:t>
      </w:r>
    </w:p>
    <w:p>
      <w:pPr>
        <w:spacing w:before="0" w:after="0" w:line="257"/>
        <w:ind w:firstLine="600"/>
        <w:jc w:val="both"/>
      </w:pPr>
      <w:r>
        <w:rPr>
          <w:rFonts w:ascii="Times New Roman" w:hAnsi="Times New Roman"/>
          <w:b w:val="false"/>
          <w:i w:val="false"/>
          <w:color w:val="000000"/>
          <w:sz w:val="28"/>
        </w:rPr>
        <w:t>различать и использовать разные приёмы и алгоритмы вычисления;</w:t>
      </w:r>
    </w:p>
    <w:p>
      <w:pPr>
        <w:spacing w:before="0" w:after="0" w:line="257"/>
        <w:ind w:firstLine="600"/>
        <w:jc w:val="both"/>
      </w:pPr>
      <w:r>
        <w:rPr>
          <w:rFonts w:ascii="Times New Roman" w:hAnsi="Times New Roman"/>
          <w:b w:val="false"/>
          <w:i w:val="false"/>
          <w:color w:val="000000"/>
          <w:sz w:val="28"/>
        </w:rPr>
        <w:t>выбирать метод решения (моделирование ситуации, перебор вариантов, использование алгоритма);</w:t>
      </w:r>
    </w:p>
    <w:p>
      <w:pPr>
        <w:spacing w:before="0" w:after="0" w:line="257"/>
        <w:ind w:firstLine="600"/>
        <w:jc w:val="both"/>
      </w:pPr>
      <w:r>
        <w:rPr>
          <w:rFonts w:ascii="Times New Roman" w:hAnsi="Times New Roman"/>
          <w:b w:val="false"/>
          <w:i w:val="false"/>
          <w:color w:val="000000"/>
          <w:sz w:val="28"/>
        </w:rPr>
        <w:t>соотносить начало, окончание, продолжительность события в практической ситуации;</w:t>
      </w:r>
    </w:p>
    <w:p>
      <w:pPr>
        <w:spacing w:before="0" w:after="0" w:line="257"/>
        <w:ind w:firstLine="600"/>
        <w:jc w:val="both"/>
      </w:pPr>
      <w:r>
        <w:rPr>
          <w:rFonts w:ascii="Times New Roman" w:hAnsi="Times New Roman"/>
          <w:b w:val="false"/>
          <w:i w:val="false"/>
          <w:color w:val="000000"/>
          <w:sz w:val="28"/>
        </w:rPr>
        <w:t>составлять ряд чисел (величин, геометрических фигур) по самостоятельно выбранному правилу;</w:t>
      </w:r>
    </w:p>
    <w:p>
      <w:pPr>
        <w:spacing w:before="0" w:after="0" w:line="257"/>
        <w:ind w:firstLine="600"/>
        <w:jc w:val="both"/>
      </w:pPr>
      <w:r>
        <w:rPr>
          <w:rFonts w:ascii="Times New Roman" w:hAnsi="Times New Roman"/>
          <w:b w:val="false"/>
          <w:i w:val="false"/>
          <w:color w:val="000000"/>
          <w:sz w:val="28"/>
        </w:rPr>
        <w:t>моделировать предложенную практическую ситуацию;</w:t>
      </w:r>
    </w:p>
    <w:p>
      <w:pPr>
        <w:spacing w:before="0" w:after="0" w:line="257"/>
        <w:ind w:firstLine="600"/>
        <w:jc w:val="both"/>
      </w:pPr>
      <w:r>
        <w:rPr>
          <w:rFonts w:ascii="Times New Roman" w:hAnsi="Times New Roman"/>
          <w:b w:val="false"/>
          <w:i w:val="false"/>
          <w:color w:val="000000"/>
          <w:sz w:val="28"/>
        </w:rPr>
        <w:t>устанавливать последовательность событий, действий сюжета текстовой задачи.</w:t>
      </w:r>
    </w:p>
    <w:p>
      <w:pPr>
        <w:spacing w:before="0" w:after="0" w:line="257"/>
        <w:ind w:left="120"/>
        <w:jc w:val="both"/>
      </w:pPr>
      <w:r>
        <w:rPr>
          <w:rFonts w:ascii="Times New Roman" w:hAnsi="Times New Roman"/>
          <w:b/>
          <w:i w:val="false"/>
          <w:color w:val="000000"/>
          <w:sz w:val="28"/>
        </w:rPr>
        <w:t>Работа с информацией:</w:t>
      </w:r>
    </w:p>
    <w:p>
      <w:pPr>
        <w:spacing w:before="0" w:after="0" w:line="257"/>
        <w:ind w:firstLine="600"/>
        <w:jc w:val="both"/>
      </w:pPr>
      <w:r>
        <w:rPr>
          <w:rFonts w:ascii="Times New Roman" w:hAnsi="Times New Roman"/>
          <w:b w:val="false"/>
          <w:i w:val="false"/>
          <w:color w:val="000000"/>
          <w:sz w:val="28"/>
        </w:rPr>
        <w:t>читать информацию, представленную в разных формах;</w:t>
      </w:r>
    </w:p>
    <w:p>
      <w:pPr>
        <w:spacing w:before="0" w:after="0" w:line="257"/>
        <w:ind w:firstLine="600"/>
        <w:jc w:val="both"/>
      </w:pPr>
      <w:r>
        <w:rPr>
          <w:rFonts w:ascii="Times New Roman" w:hAnsi="Times New Roman"/>
          <w:b w:val="false"/>
          <w:i w:val="false"/>
          <w:color w:val="000000"/>
          <w:sz w:val="28"/>
        </w:rPr>
        <w:t>извлекать и интерпретировать числовые данные, представленные в таблице, на диаграмме;</w:t>
      </w:r>
    </w:p>
    <w:p>
      <w:pPr>
        <w:spacing w:before="0" w:after="0" w:line="257"/>
        <w:ind w:firstLine="600"/>
        <w:jc w:val="both"/>
      </w:pPr>
      <w:r>
        <w:rPr>
          <w:rFonts w:ascii="Times New Roman" w:hAnsi="Times New Roman"/>
          <w:b w:val="false"/>
          <w:i w:val="false"/>
          <w:color w:val="000000"/>
          <w:sz w:val="28"/>
        </w:rPr>
        <w:t>заполнять таблицы сложения и умножения, дополнять данными чертеж;</w:t>
      </w:r>
    </w:p>
    <w:p>
      <w:pPr>
        <w:spacing w:before="0" w:after="0" w:line="257"/>
        <w:ind w:firstLine="600"/>
        <w:jc w:val="both"/>
      </w:pPr>
      <w:r>
        <w:rPr>
          <w:rFonts w:ascii="Times New Roman" w:hAnsi="Times New Roman"/>
          <w:b w:val="false"/>
          <w:i w:val="false"/>
          <w:color w:val="000000"/>
          <w:sz w:val="28"/>
        </w:rPr>
        <w:t>устанавливать соответствие между различными записями решения задачи;</w:t>
      </w:r>
    </w:p>
    <w:p>
      <w:pPr>
        <w:spacing w:before="0" w:after="0" w:line="257"/>
        <w:ind w:firstLine="600"/>
        <w:jc w:val="both"/>
      </w:pPr>
      <w:r>
        <w:rPr>
          <w:rFonts w:ascii="Times New Roman" w:hAnsi="Times New Roman"/>
          <w:b w:val="false"/>
          <w:i w:val="false"/>
          <w:color w:val="000000"/>
          <w:sz w:val="28"/>
        </w:rPr>
        <w:t>использовать дополнительную литературу (справочники, словари) для установления и проверки значения математического термина (понятия).</w:t>
      </w:r>
    </w:p>
    <w:p>
      <w:pPr>
        <w:spacing w:before="0" w:after="0" w:line="257"/>
        <w:ind w:left="120"/>
        <w:jc w:val="both"/>
      </w:pPr>
    </w:p>
    <w:p>
      <w:pPr>
        <w:spacing w:before="0" w:after="0" w:line="257"/>
        <w:ind w:left="120"/>
        <w:jc w:val="both"/>
      </w:pPr>
      <w:r>
        <w:rPr>
          <w:rFonts w:ascii="Times New Roman" w:hAnsi="Times New Roman"/>
          <w:b/>
          <w:i w:val="false"/>
          <w:color w:val="000000"/>
          <w:sz w:val="28"/>
        </w:rPr>
        <w:t>Коммуникативные универсальные учебные действия</w:t>
      </w:r>
    </w:p>
    <w:p>
      <w:pPr>
        <w:spacing w:before="0" w:after="0" w:line="264"/>
        <w:ind w:left="120"/>
        <w:jc w:val="both"/>
      </w:pPr>
      <w:r>
        <w:rPr>
          <w:rFonts w:ascii="Times New Roman" w:hAnsi="Times New Roman"/>
          <w:b/>
          <w:i w:val="false"/>
          <w:color w:val="000000"/>
          <w:sz w:val="28"/>
        </w:rPr>
        <w:t xml:space="preserve">Общение: </w:t>
      </w:r>
    </w:p>
    <w:p>
      <w:pPr>
        <w:spacing w:before="0" w:after="0" w:line="257"/>
        <w:ind w:firstLine="600"/>
        <w:jc w:val="both"/>
      </w:pPr>
      <w:r>
        <w:rPr>
          <w:rFonts w:ascii="Times New Roman" w:hAnsi="Times New Roman"/>
          <w:b w:val="false"/>
          <w:i w:val="false"/>
          <w:color w:val="000000"/>
          <w:sz w:val="28"/>
        </w:rPr>
        <w:t>использовать математическую терминологию для описания отношений и зависимостей;</w:t>
      </w:r>
    </w:p>
    <w:p>
      <w:pPr>
        <w:spacing w:before="0" w:after="0" w:line="257"/>
        <w:ind w:firstLine="600"/>
        <w:jc w:val="both"/>
      </w:pPr>
      <w:r>
        <w:rPr>
          <w:rFonts w:ascii="Times New Roman" w:hAnsi="Times New Roman"/>
          <w:b w:val="false"/>
          <w:i w:val="false"/>
          <w:color w:val="000000"/>
          <w:sz w:val="28"/>
        </w:rPr>
        <w:t>строить речевые высказывания для решения задач, составлять текстовую задачу;</w:t>
      </w:r>
    </w:p>
    <w:p>
      <w:pPr>
        <w:spacing w:before="0" w:after="0" w:line="257"/>
        <w:ind w:firstLine="600"/>
        <w:jc w:val="both"/>
      </w:pPr>
      <w:r>
        <w:rPr>
          <w:rFonts w:ascii="Times New Roman" w:hAnsi="Times New Roman"/>
          <w:b w:val="false"/>
          <w:i w:val="false"/>
          <w:color w:val="000000"/>
          <w:sz w:val="28"/>
        </w:rPr>
        <w:t>объяснять на примерах отношения «больше-меньше на…», «больше-меньше в…», «равно»;</w:t>
      </w:r>
    </w:p>
    <w:p>
      <w:pPr>
        <w:spacing w:before="0" w:after="0" w:line="257"/>
        <w:ind w:firstLine="600"/>
        <w:jc w:val="both"/>
      </w:pPr>
      <w:r>
        <w:rPr>
          <w:rFonts w:ascii="Times New Roman" w:hAnsi="Times New Roman"/>
          <w:b w:val="false"/>
          <w:i w:val="false"/>
          <w:color w:val="000000"/>
          <w:sz w:val="28"/>
        </w:rPr>
        <w:t>использовать математическую символику для составления числовых выражений;</w:t>
      </w:r>
    </w:p>
    <w:p>
      <w:pPr>
        <w:spacing w:before="0" w:after="0" w:line="257"/>
        <w:ind w:firstLine="600"/>
        <w:jc w:val="both"/>
      </w:pPr>
      <w:r>
        <w:rPr>
          <w:rFonts w:ascii="Times New Roman" w:hAnsi="Times New Roman"/>
          <w:b w:val="false"/>
          <w:i w:val="false"/>
          <w:color w:val="000000"/>
          <w:sz w:val="28"/>
        </w:rPr>
        <w:t>выбирать, осуществлять переход от одних единиц измерения величины к другим в соответствии с практической ситуацией;</w:t>
      </w:r>
    </w:p>
    <w:p>
      <w:pPr>
        <w:spacing w:before="0" w:after="0" w:line="257"/>
        <w:ind w:firstLine="600"/>
        <w:jc w:val="both"/>
      </w:pPr>
      <w:r>
        <w:rPr>
          <w:rFonts w:ascii="Times New Roman" w:hAnsi="Times New Roman"/>
          <w:b w:val="false"/>
          <w:i w:val="false"/>
          <w:color w:val="000000"/>
          <w:sz w:val="28"/>
        </w:rPr>
        <w:t>участвовать в обсуждении ошибок в ходе и результате выполнения вычисления.</w:t>
      </w:r>
    </w:p>
    <w:p>
      <w:pPr>
        <w:spacing w:before="0" w:after="0" w:line="257"/>
        <w:ind w:left="120"/>
        <w:jc w:val="both"/>
      </w:pPr>
    </w:p>
    <w:p>
      <w:pPr>
        <w:spacing w:before="0" w:after="0" w:line="257"/>
        <w:ind w:left="120"/>
        <w:jc w:val="both"/>
      </w:pPr>
      <w:r>
        <w:rPr>
          <w:rFonts w:ascii="Times New Roman" w:hAnsi="Times New Roman"/>
          <w:b/>
          <w:i w:val="false"/>
          <w:color w:val="000000"/>
          <w:sz w:val="28"/>
        </w:rPr>
        <w:t>Регулятивные универсальные учебные действия</w:t>
      </w:r>
    </w:p>
    <w:p>
      <w:pPr>
        <w:spacing w:before="0" w:after="0" w:line="264"/>
        <w:ind w:left="120"/>
        <w:jc w:val="both"/>
      </w:pPr>
      <w:r>
        <w:rPr>
          <w:rFonts w:ascii="Times New Roman" w:hAnsi="Times New Roman"/>
          <w:b/>
          <w:i w:val="false"/>
          <w:color w:val="000000"/>
          <w:sz w:val="28"/>
        </w:rPr>
        <w:t xml:space="preserve">Самоорганизация и самоконтроль: </w:t>
      </w:r>
    </w:p>
    <w:p>
      <w:pPr>
        <w:spacing w:before="0" w:after="0" w:line="257"/>
        <w:ind w:firstLine="600"/>
        <w:jc w:val="both"/>
      </w:pPr>
      <w:r>
        <w:rPr>
          <w:rFonts w:ascii="Times New Roman" w:hAnsi="Times New Roman"/>
          <w:b w:val="false"/>
          <w:i w:val="false"/>
          <w:color w:val="000000"/>
          <w:sz w:val="28"/>
        </w:rPr>
        <w:t>проверять ход и результат выполнения действия;</w:t>
      </w:r>
    </w:p>
    <w:p>
      <w:pPr>
        <w:spacing w:before="0" w:after="0" w:line="257"/>
        <w:ind w:firstLine="600"/>
        <w:jc w:val="both"/>
      </w:pPr>
      <w:r>
        <w:rPr>
          <w:rFonts w:ascii="Times New Roman" w:hAnsi="Times New Roman"/>
          <w:b w:val="false"/>
          <w:i w:val="false"/>
          <w:color w:val="000000"/>
          <w:sz w:val="28"/>
        </w:rPr>
        <w:t>вести поиск ошибок, характеризовать их и исправлять;</w:t>
      </w:r>
    </w:p>
    <w:p>
      <w:pPr>
        <w:spacing w:before="0" w:after="0" w:line="257"/>
        <w:ind w:firstLine="600"/>
        <w:jc w:val="both"/>
      </w:pPr>
      <w:r>
        <w:rPr>
          <w:rFonts w:ascii="Times New Roman" w:hAnsi="Times New Roman"/>
          <w:b w:val="false"/>
          <w:i w:val="false"/>
          <w:color w:val="000000"/>
          <w:sz w:val="28"/>
        </w:rPr>
        <w:t>формулировать ответ (вывод), подтверждать его объяснением, расчётами;</w:t>
      </w:r>
    </w:p>
    <w:p>
      <w:pPr>
        <w:spacing w:before="0" w:after="0" w:line="257"/>
        <w:ind w:firstLine="600"/>
        <w:jc w:val="both"/>
      </w:pPr>
      <w:r>
        <w:rPr>
          <w:rFonts w:ascii="Times New Roman" w:hAnsi="Times New Roman"/>
          <w:b w:val="false"/>
          <w:i w:val="false"/>
          <w:color w:val="000000"/>
          <w:sz w:val="28"/>
        </w:rPr>
        <w:t>выбирать и использовать различные приёмы прикидки и проверки правильности вычисления, проверять полноту и правильность заполнения таблиц сложения, умножения.</w:t>
      </w:r>
    </w:p>
    <w:p>
      <w:pPr>
        <w:spacing w:before="0" w:after="0" w:line="257"/>
        <w:ind w:left="120"/>
        <w:jc w:val="both"/>
      </w:pPr>
      <w:r>
        <w:rPr>
          <w:rFonts w:ascii="Times New Roman" w:hAnsi="Times New Roman"/>
          <w:b/>
          <w:i w:val="false"/>
          <w:color w:val="000000"/>
          <w:sz w:val="28"/>
        </w:rPr>
        <w:t>Совместная деятельность:</w:t>
      </w:r>
    </w:p>
    <w:p>
      <w:pPr>
        <w:spacing w:before="0" w:after="0" w:line="257"/>
        <w:ind w:firstLine="600"/>
        <w:jc w:val="both"/>
      </w:pPr>
      <w:r>
        <w:rPr>
          <w:rFonts w:ascii="Times New Roman" w:hAnsi="Times New Roman"/>
          <w:b w:val="false"/>
          <w:i w:val="false"/>
          <w:color w:val="000000"/>
          <w:sz w:val="28"/>
        </w:rPr>
        <w:t>при работе в группе или в паре выполнять предложенные задания (находить разные решения, определять с помощью цифровых и аналоговых приборов, измерительных инструментов длину, массу, время);</w:t>
      </w:r>
    </w:p>
    <w:p>
      <w:pPr>
        <w:spacing w:before="0" w:after="0" w:line="257"/>
        <w:ind w:firstLine="600"/>
        <w:jc w:val="both"/>
      </w:pPr>
      <w:r>
        <w:rPr>
          <w:rFonts w:ascii="Times New Roman" w:hAnsi="Times New Roman"/>
          <w:b w:val="false"/>
          <w:i w:val="false"/>
          <w:color w:val="000000"/>
          <w:sz w:val="28"/>
        </w:rPr>
        <w:t>договариваться о распределении обязанностей в совместном труде, выполнять роли руководителя или подчинённого, сдержанно принимать замечания к своей работе;</w:t>
      </w:r>
    </w:p>
    <w:p>
      <w:pPr>
        <w:spacing w:before="0" w:after="0" w:line="257"/>
        <w:ind w:firstLine="600"/>
        <w:jc w:val="both"/>
      </w:pPr>
      <w:r>
        <w:rPr>
          <w:rFonts w:ascii="Times New Roman" w:hAnsi="Times New Roman"/>
          <w:b w:val="false"/>
          <w:i w:val="false"/>
          <w:color w:val="000000"/>
          <w:sz w:val="28"/>
        </w:rPr>
        <w:t>выполнять совместно прикидку и оценку результата выполнения общей работы.</w:t>
      </w:r>
    </w:p>
    <w:p>
      <w:pPr>
        <w:spacing w:before="0" w:after="0" w:line="264"/>
        <w:ind w:left="120"/>
        <w:jc w:val="both"/>
      </w:pPr>
    </w:p>
    <w:p>
      <w:pPr>
        <w:spacing w:before="0" w:after="0" w:line="264"/>
        <w:ind w:left="120"/>
        <w:jc w:val="both"/>
      </w:pPr>
      <w:r>
        <w:rPr>
          <w:rFonts w:ascii="Times New Roman" w:hAnsi="Times New Roman"/>
          <w:b/>
          <w:i w:val="false"/>
          <w:color w:val="000000"/>
          <w:sz w:val="28"/>
        </w:rPr>
        <w:t>4 КЛАСС</w:t>
      </w:r>
    </w:p>
    <w:p>
      <w:pPr>
        <w:spacing w:before="0" w:after="0" w:line="264"/>
        <w:ind w:left="120"/>
        <w:jc w:val="both"/>
      </w:pPr>
    </w:p>
    <w:p>
      <w:pPr>
        <w:spacing w:before="0" w:after="0" w:line="264"/>
        <w:ind w:firstLine="600"/>
        <w:jc w:val="both"/>
      </w:pPr>
      <w:r>
        <w:rPr>
          <w:rFonts w:ascii="Times New Roman" w:hAnsi="Times New Roman"/>
          <w:b/>
          <w:i w:val="false"/>
          <w:color w:val="000000"/>
          <w:sz w:val="28"/>
        </w:rPr>
        <w:t>Числа и величины</w:t>
      </w:r>
    </w:p>
    <w:p>
      <w:pPr>
        <w:spacing w:before="0" w:after="0" w:line="264"/>
        <w:ind w:firstLine="600"/>
        <w:jc w:val="both"/>
      </w:pPr>
      <w:r>
        <w:rPr>
          <w:rFonts w:ascii="Times New Roman" w:hAnsi="Times New Roman"/>
          <w:b w:val="false"/>
          <w:i w:val="false"/>
          <w:color w:val="000000"/>
          <w:sz w:val="28"/>
        </w:rPr>
        <w:t xml:space="preserve">Числа в пределах миллиона: чтение, запись, поразрядное сравнение упорядочение. Число, большее или меньшее данного числа на заданное число разрядных единиц, в заданное число раз. </w:t>
      </w:r>
    </w:p>
    <w:p>
      <w:pPr>
        <w:spacing w:before="0" w:after="0" w:line="264"/>
        <w:ind w:firstLine="600"/>
        <w:jc w:val="both"/>
      </w:pPr>
      <w:r>
        <w:rPr>
          <w:rFonts w:ascii="Times New Roman" w:hAnsi="Times New Roman"/>
          <w:b w:val="false"/>
          <w:i w:val="false"/>
          <w:color w:val="000000"/>
          <w:sz w:val="28"/>
        </w:rPr>
        <w:t xml:space="preserve">Величины: сравнение объектов по массе, длине, площади, вместимости. </w:t>
      </w:r>
    </w:p>
    <w:p>
      <w:pPr>
        <w:spacing w:before="0" w:after="0" w:line="264"/>
        <w:ind w:firstLine="600"/>
        <w:jc w:val="both"/>
      </w:pPr>
      <w:r>
        <w:rPr>
          <w:rFonts w:ascii="Times New Roman" w:hAnsi="Times New Roman"/>
          <w:b w:val="false"/>
          <w:i w:val="false"/>
          <w:color w:val="000000"/>
          <w:sz w:val="28"/>
        </w:rPr>
        <w:t>Единицы массы (</w:t>
      </w:r>
      <w:r>
        <w:rPr>
          <w:rFonts w:ascii="Times New Roman" w:hAnsi="Times New Roman"/>
          <w:b w:val="false"/>
          <w:i w:val="false"/>
          <w:color w:val="333333"/>
          <w:sz w:val="28"/>
        </w:rPr>
        <w:t>центнер, тонна)</w:t>
      </w:r>
      <w:r>
        <w:rPr>
          <w:rFonts w:ascii="Times New Roman" w:hAnsi="Times New Roman"/>
          <w:b w:val="false"/>
          <w:i w:val="false"/>
          <w:color w:val="000000"/>
          <w:sz w:val="28"/>
        </w:rPr>
        <w:t>и соотношения между ними.</w:t>
      </w:r>
    </w:p>
    <w:p>
      <w:pPr>
        <w:spacing w:before="0" w:after="0" w:line="264"/>
        <w:ind w:firstLine="600"/>
        <w:jc w:val="both"/>
      </w:pPr>
      <w:r>
        <w:rPr>
          <w:rFonts w:ascii="Times New Roman" w:hAnsi="Times New Roman"/>
          <w:b w:val="false"/>
          <w:i w:val="false"/>
          <w:color w:val="000000"/>
          <w:sz w:val="28"/>
        </w:rPr>
        <w:t>Единицы времени (сутки, неделя, месяц, год, век), соотношения между ними.</w:t>
      </w:r>
    </w:p>
    <w:p>
      <w:pPr>
        <w:spacing w:before="0" w:after="0" w:line="264"/>
        <w:ind w:firstLine="600"/>
        <w:jc w:val="both"/>
      </w:pPr>
      <w:r>
        <w:rPr>
          <w:rFonts w:ascii="Times New Roman" w:hAnsi="Times New Roman"/>
          <w:b w:val="false"/>
          <w:i w:val="false"/>
          <w:color w:val="000000"/>
          <w:sz w:val="28"/>
        </w:rPr>
        <w:t>Единицы длины (миллиметр, сантиметр, дециметр, метр, километр), площади (квадратный метр, квадратный сантиметр), вместимости (литр), скорости (километры в час, метры в минуту, метры в секунду). Соотношение между единицами в пределах 100 000.</w:t>
      </w:r>
    </w:p>
    <w:p>
      <w:pPr>
        <w:spacing w:before="0" w:after="0" w:line="264"/>
        <w:ind w:firstLine="600"/>
        <w:jc w:val="both"/>
      </w:pPr>
      <w:r>
        <w:rPr>
          <w:rFonts w:ascii="Times New Roman" w:hAnsi="Times New Roman"/>
          <w:b w:val="false"/>
          <w:i w:val="false"/>
          <w:color w:val="000000"/>
          <w:sz w:val="28"/>
        </w:rPr>
        <w:t>Доля величины времени, массы, длины.</w:t>
      </w:r>
    </w:p>
    <w:p>
      <w:pPr>
        <w:spacing w:before="0" w:after="0" w:line="264"/>
        <w:ind w:firstLine="600"/>
        <w:jc w:val="both"/>
      </w:pPr>
      <w:r>
        <w:rPr>
          <w:rFonts w:ascii="Times New Roman" w:hAnsi="Times New Roman"/>
          <w:b/>
          <w:i w:val="false"/>
          <w:color w:val="000000"/>
          <w:sz w:val="28"/>
        </w:rPr>
        <w:t>Арифметические действия</w:t>
      </w:r>
    </w:p>
    <w:p>
      <w:pPr>
        <w:spacing w:before="0" w:after="0" w:line="264"/>
        <w:ind w:firstLine="600"/>
        <w:jc w:val="both"/>
      </w:pPr>
      <w:r>
        <w:rPr>
          <w:rFonts w:ascii="Times New Roman" w:hAnsi="Times New Roman"/>
          <w:b w:val="false"/>
          <w:i w:val="false"/>
          <w:color w:val="000000"/>
          <w:sz w:val="28"/>
        </w:rPr>
        <w:t>Письменное сложение, вычитание многозначных чисел в пределах миллиона. Письменное умножение, деление многозначных чисел на однозначное (двузначное) число в пределах 100</w:t>
      </w:r>
      <w:r>
        <w:rPr>
          <w:rFonts w:ascii="Times New Roman" w:hAnsi="Times New Roman"/>
          <w:b w:val="false"/>
          <w:i w:val="false"/>
          <w:color w:val="000000"/>
          <w:sz w:val="28"/>
        </w:rPr>
        <w:t xml:space="preserve"> </w:t>
      </w:r>
      <w:r>
        <w:rPr>
          <w:rFonts w:ascii="Times New Roman" w:hAnsi="Times New Roman"/>
          <w:b w:val="false"/>
          <w:i w:val="false"/>
          <w:color w:val="000000"/>
          <w:sz w:val="28"/>
        </w:rPr>
        <w:t>000. Деление с остатком. Умножение и деление на 10, 100, 1000.</w:t>
      </w:r>
    </w:p>
    <w:p>
      <w:pPr>
        <w:spacing w:before="0" w:after="0" w:line="264"/>
        <w:ind w:firstLine="600"/>
        <w:jc w:val="both"/>
      </w:pPr>
      <w:r>
        <w:rPr>
          <w:rFonts w:ascii="Times New Roman" w:hAnsi="Times New Roman"/>
          <w:b w:val="false"/>
          <w:i w:val="false"/>
          <w:color w:val="000000"/>
          <w:sz w:val="28"/>
        </w:rPr>
        <w:t>Свойства арифметических действий и их применение для вычислений. Поиск значения числового выражения, содержащего несколько действий в пределах 100 000. Проверка результата вычислений, в том числе с помощью калькулятора.</w:t>
      </w:r>
    </w:p>
    <w:p>
      <w:pPr>
        <w:spacing w:before="0" w:after="0" w:line="264"/>
        <w:ind w:firstLine="600"/>
        <w:jc w:val="both"/>
      </w:pPr>
      <w:r>
        <w:rPr>
          <w:rFonts w:ascii="Times New Roman" w:hAnsi="Times New Roman"/>
          <w:b w:val="false"/>
          <w:i w:val="false"/>
          <w:color w:val="000000"/>
          <w:sz w:val="28"/>
        </w:rPr>
        <w:t>Равенство, содержащее неизвестный компонент арифметического действия: запись, нахождение неизвестного компонента.</w:t>
      </w:r>
    </w:p>
    <w:p>
      <w:pPr>
        <w:spacing w:before="0" w:after="0" w:line="264"/>
        <w:ind w:firstLine="600"/>
        <w:jc w:val="both"/>
      </w:pPr>
      <w:r>
        <w:rPr>
          <w:rFonts w:ascii="Times New Roman" w:hAnsi="Times New Roman"/>
          <w:b w:val="false"/>
          <w:i w:val="false"/>
          <w:color w:val="000000"/>
          <w:sz w:val="28"/>
        </w:rPr>
        <w:t>Умножение и деление величины на однозначное число.</w:t>
      </w:r>
    </w:p>
    <w:p>
      <w:pPr>
        <w:spacing w:before="0" w:after="0" w:line="264"/>
        <w:ind w:firstLine="600"/>
        <w:jc w:val="both"/>
      </w:pPr>
      <w:r>
        <w:rPr>
          <w:rFonts w:ascii="Times New Roman" w:hAnsi="Times New Roman"/>
          <w:b/>
          <w:i w:val="false"/>
          <w:color w:val="000000"/>
          <w:sz w:val="28"/>
        </w:rPr>
        <w:t>Текстовые задачи</w:t>
      </w:r>
    </w:p>
    <w:p>
      <w:pPr>
        <w:spacing w:before="0" w:after="0" w:line="264"/>
        <w:ind w:firstLine="600"/>
        <w:jc w:val="both"/>
      </w:pPr>
      <w:r>
        <w:rPr>
          <w:rFonts w:ascii="Times New Roman" w:hAnsi="Times New Roman"/>
          <w:b w:val="false"/>
          <w:i w:val="false"/>
          <w:color w:val="000000"/>
          <w:sz w:val="28"/>
        </w:rPr>
        <w:t>Работа с текстовой задачей, решение которой содержит 2–3 действия: анализ, представление на модели, планирование и запись решения, проверка решения и ответа. Анализ зависимостей, характеризующих процессы: движения (скорость, время, пройденный путь), работы (производительность, время, объём работы), купли-продажи (цена, количество, стоимость) и решение соответствующих задач. Задачи на установление времени (начало, продолжительность и окончание события), расчёта количества, расхода, изменения. Задачи на нахождение доли величины, величины по её доле. Разные способы решения некоторых видов изученных задач. Оформление решения по действиям с пояснением, по вопросам, с помощью числового выражения.</w:t>
      </w:r>
    </w:p>
    <w:p>
      <w:pPr>
        <w:spacing w:before="0" w:after="0" w:line="264"/>
        <w:ind w:firstLine="600"/>
        <w:jc w:val="both"/>
      </w:pPr>
      <w:r>
        <w:rPr>
          <w:rFonts w:ascii="Times New Roman" w:hAnsi="Times New Roman"/>
          <w:b/>
          <w:i w:val="false"/>
          <w:color w:val="000000"/>
          <w:sz w:val="28"/>
        </w:rPr>
        <w:t>Пространственные отношения и геометрические фигуры</w:t>
      </w:r>
    </w:p>
    <w:p>
      <w:pPr>
        <w:spacing w:before="0" w:after="0" w:line="264"/>
        <w:ind w:firstLine="600"/>
        <w:jc w:val="both"/>
      </w:pPr>
      <w:r>
        <w:rPr>
          <w:rFonts w:ascii="Times New Roman" w:hAnsi="Times New Roman"/>
          <w:b w:val="false"/>
          <w:i w:val="false"/>
          <w:color w:val="000000"/>
          <w:sz w:val="28"/>
        </w:rPr>
        <w:t>Наглядные представления о симметрии.</w:t>
      </w:r>
    </w:p>
    <w:p>
      <w:pPr>
        <w:spacing w:before="0" w:after="0" w:line="264"/>
        <w:ind w:firstLine="600"/>
        <w:jc w:val="both"/>
      </w:pPr>
      <w:r>
        <w:rPr>
          <w:rFonts w:ascii="Times New Roman" w:hAnsi="Times New Roman"/>
          <w:b w:val="false"/>
          <w:i w:val="false"/>
          <w:color w:val="000000"/>
          <w:sz w:val="28"/>
        </w:rPr>
        <w:t xml:space="preserve">Окружность, круг: распознавание и изображение. Построение окружности заданного радиуса. Построение изученных геометрических фигур с помощью линейки, угольника, циркуля. Различение, называние пространственных геометрических фигур (тел): шар, куб, цилиндр, конус, пирамида. </w:t>
      </w:r>
    </w:p>
    <w:p>
      <w:pPr>
        <w:spacing w:before="0" w:after="0" w:line="264"/>
        <w:ind w:firstLine="600"/>
        <w:jc w:val="both"/>
      </w:pPr>
      <w:r>
        <w:rPr>
          <w:rFonts w:ascii="Times New Roman" w:hAnsi="Times New Roman"/>
          <w:b w:val="false"/>
          <w:i w:val="false"/>
          <w:color w:val="000000"/>
          <w:sz w:val="28"/>
        </w:rPr>
        <w:t>Конструирование: разбиение фигуры на прямоугольники (квадраты), составление фигур из прямоугольников или квадратов.</w:t>
      </w:r>
    </w:p>
    <w:p>
      <w:pPr>
        <w:spacing w:before="0" w:after="0" w:line="264"/>
        <w:ind w:firstLine="600"/>
        <w:jc w:val="both"/>
      </w:pPr>
      <w:r>
        <w:rPr>
          <w:rFonts w:ascii="Times New Roman" w:hAnsi="Times New Roman"/>
          <w:b w:val="false"/>
          <w:i w:val="false"/>
          <w:color w:val="000000"/>
          <w:sz w:val="28"/>
        </w:rPr>
        <w:t xml:space="preserve">Периметр, площадь фигуры, составленной из двух </w:t>
      </w:r>
      <w:r>
        <w:rPr>
          <w:rFonts w:ascii="Times New Roman" w:hAnsi="Times New Roman"/>
          <w:b w:val="false"/>
          <w:i w:val="false"/>
          <w:color w:val="000000"/>
          <w:sz w:val="28"/>
        </w:rPr>
        <w:t xml:space="preserve">– </w:t>
      </w:r>
      <w:r>
        <w:rPr>
          <w:rFonts w:ascii="Times New Roman" w:hAnsi="Times New Roman"/>
          <w:b w:val="false"/>
          <w:i w:val="false"/>
          <w:color w:val="000000"/>
          <w:sz w:val="28"/>
        </w:rPr>
        <w:t>трёх прямоугольников (квадратов).</w:t>
      </w:r>
    </w:p>
    <w:p>
      <w:pPr>
        <w:spacing w:before="0" w:after="0" w:line="264"/>
        <w:ind w:firstLine="600"/>
        <w:jc w:val="both"/>
      </w:pPr>
      <w:r>
        <w:rPr>
          <w:rFonts w:ascii="Times New Roman" w:hAnsi="Times New Roman"/>
          <w:b/>
          <w:i w:val="false"/>
          <w:color w:val="000000"/>
          <w:sz w:val="28"/>
        </w:rPr>
        <w:t>Математическая информация</w:t>
      </w:r>
    </w:p>
    <w:p>
      <w:pPr>
        <w:spacing w:before="0" w:after="0" w:line="264"/>
        <w:ind w:firstLine="600"/>
        <w:jc w:val="both"/>
      </w:pPr>
      <w:r>
        <w:rPr>
          <w:rFonts w:ascii="Times New Roman" w:hAnsi="Times New Roman"/>
          <w:b w:val="false"/>
          <w:i w:val="false"/>
          <w:color w:val="000000"/>
          <w:sz w:val="28"/>
        </w:rPr>
        <w:t>Работа с утверждениями: конструирование, проверка истинности. Составление и проверка логических рассуждений при решении задач.</w:t>
      </w:r>
    </w:p>
    <w:p>
      <w:pPr>
        <w:spacing w:before="0" w:after="0" w:line="264"/>
        <w:ind w:firstLine="600"/>
        <w:jc w:val="both"/>
      </w:pPr>
      <w:r>
        <w:rPr>
          <w:rFonts w:ascii="Times New Roman" w:hAnsi="Times New Roman"/>
          <w:b w:val="false"/>
          <w:i w:val="false"/>
          <w:color w:val="000000"/>
          <w:sz w:val="28"/>
        </w:rPr>
        <w:t>Данные о реальных процессах и явлениях окружающего мира, представленные на диаграммах, схемах, в таблицах, текстах. Сбор математических данных о заданном объекте (числе, величине, геометрической фигуре). Поиск информации в справочной литературе, Интернете. Запись информации в предложенной таблице, на столбчатой диаграмме.</w:t>
      </w:r>
    </w:p>
    <w:p>
      <w:pPr>
        <w:spacing w:before="0" w:after="0" w:line="264"/>
        <w:ind w:firstLine="600"/>
        <w:jc w:val="both"/>
      </w:pPr>
      <w:r>
        <w:rPr>
          <w:rFonts w:ascii="Times New Roman" w:hAnsi="Times New Roman"/>
          <w:b w:val="false"/>
          <w:i w:val="false"/>
          <w:color w:val="000000"/>
          <w:sz w:val="28"/>
        </w:rPr>
        <w:t>Доступные электронные средства обучения, пособия, тренажёры, их использование под руководством педагога и самостоятельное. Правила безопасной работы с электронными источниками информации (электронная форма учебника, электронные словари, образовательные сайты, ориентированные на обучающихся начального общего образования).</w:t>
      </w:r>
    </w:p>
    <w:p>
      <w:pPr>
        <w:spacing w:before="0" w:after="0" w:line="264"/>
        <w:ind w:firstLine="600"/>
        <w:jc w:val="both"/>
      </w:pPr>
      <w:r>
        <w:rPr>
          <w:rFonts w:ascii="Times New Roman" w:hAnsi="Times New Roman"/>
          <w:b w:val="false"/>
          <w:i w:val="false"/>
          <w:color w:val="000000"/>
          <w:sz w:val="28"/>
        </w:rPr>
        <w:t>Алгоритмы решения изученных учебных и практических задач.</w:t>
      </w:r>
    </w:p>
    <w:p>
      <w:pPr>
        <w:spacing w:before="0" w:after="0" w:line="257"/>
        <w:ind w:left="120"/>
        <w:jc w:val="both"/>
      </w:pPr>
    </w:p>
    <w:p>
      <w:pPr>
        <w:spacing w:before="0" w:after="0" w:line="257"/>
        <w:ind w:left="120"/>
        <w:jc w:val="both"/>
      </w:pPr>
      <w:r>
        <w:rPr>
          <w:rFonts w:ascii="Times New Roman" w:hAnsi="Times New Roman"/>
          <w:b/>
          <w:i w:val="false"/>
          <w:color w:val="000000"/>
          <w:sz w:val="28"/>
        </w:rPr>
        <w:t>УНИВЕРСАЛЬНЫЕ УЧЕБНЫЕ ДЕЙСТВИЯ</w:t>
      </w:r>
      <w:r>
        <w:rPr>
          <w:rFonts w:ascii="Times New Roman" w:hAnsi="Times New Roman"/>
          <w:b w:val="false"/>
          <w:i w:val="false"/>
          <w:color w:val="000000"/>
          <w:sz w:val="28"/>
        </w:rPr>
        <w:t xml:space="preserve"> </w:t>
      </w:r>
    </w:p>
    <w:p>
      <w:pPr>
        <w:spacing w:before="0" w:after="0" w:line="257"/>
        <w:ind w:firstLine="600"/>
        <w:jc w:val="both"/>
      </w:pPr>
      <w:r>
        <w:rPr>
          <w:rFonts w:ascii="Times New Roman" w:hAnsi="Times New Roman"/>
          <w:b w:val="false"/>
          <w:i w:val="false"/>
          <w:color w:val="000000"/>
          <w:sz w:val="28"/>
        </w:rPr>
        <w:t>Изучение математики в 4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pPr>
        <w:spacing w:before="0" w:after="0"/>
        <w:ind w:left="120"/>
        <w:jc w:val="left"/>
      </w:pPr>
    </w:p>
    <w:p>
      <w:pPr>
        <w:spacing w:before="0" w:after="0" w:line="257"/>
        <w:ind w:left="120"/>
        <w:jc w:val="both"/>
      </w:pPr>
      <w:r>
        <w:rPr>
          <w:rFonts w:ascii="Times New Roman" w:hAnsi="Times New Roman"/>
          <w:b/>
          <w:i w:val="false"/>
          <w:color w:val="000000"/>
          <w:sz w:val="28"/>
        </w:rPr>
        <w:t>Познавательные универсальные учебные действия</w:t>
      </w:r>
    </w:p>
    <w:p>
      <w:pPr>
        <w:spacing w:before="0" w:after="0" w:line="257"/>
        <w:ind w:left="120"/>
        <w:jc w:val="both"/>
      </w:pPr>
      <w:r>
        <w:rPr>
          <w:rFonts w:ascii="Times New Roman" w:hAnsi="Times New Roman"/>
          <w:b/>
          <w:i w:val="false"/>
          <w:color w:val="000000"/>
          <w:sz w:val="28"/>
        </w:rPr>
        <w:t>Базовые логические и исследовательские действия:</w:t>
      </w:r>
    </w:p>
    <w:p>
      <w:pPr>
        <w:spacing w:before="0" w:after="0" w:line="257"/>
        <w:ind w:firstLine="600"/>
        <w:jc w:val="both"/>
      </w:pPr>
      <w:r>
        <w:rPr>
          <w:rFonts w:ascii="Times New Roman" w:hAnsi="Times New Roman"/>
          <w:b w:val="false"/>
          <w:i w:val="false"/>
          <w:color w:val="000000"/>
          <w:sz w:val="28"/>
        </w:rPr>
        <w:t>ориентироваться в изученной математической терминологии, использовать её в высказываниях и рассуждениях;</w:t>
      </w:r>
    </w:p>
    <w:p>
      <w:pPr>
        <w:spacing w:before="0" w:after="0" w:line="257"/>
        <w:ind w:firstLine="600"/>
        <w:jc w:val="both"/>
      </w:pPr>
      <w:r>
        <w:rPr>
          <w:rFonts w:ascii="Times New Roman" w:hAnsi="Times New Roman"/>
          <w:b w:val="false"/>
          <w:i w:val="false"/>
          <w:color w:val="000000"/>
          <w:sz w:val="28"/>
        </w:rPr>
        <w:t>сравнивать математические объекты (числа, величины, геометрические фигуры), записывать признак сравнения;</w:t>
      </w:r>
    </w:p>
    <w:p>
      <w:pPr>
        <w:spacing w:before="0" w:after="0" w:line="257"/>
        <w:ind w:firstLine="600"/>
        <w:jc w:val="both"/>
      </w:pPr>
      <w:r>
        <w:rPr>
          <w:rFonts w:ascii="Times New Roman" w:hAnsi="Times New Roman"/>
          <w:b w:val="false"/>
          <w:i w:val="false"/>
          <w:color w:val="000000"/>
          <w:sz w:val="28"/>
        </w:rPr>
        <w:t>выбирать метод решения математической задачи (алгоритм действия, приём вычисления, способ решения, моделирование ситуации, перебор вариантов);</w:t>
      </w:r>
    </w:p>
    <w:p>
      <w:pPr>
        <w:spacing w:before="0" w:after="0" w:line="257"/>
        <w:ind w:firstLine="600"/>
        <w:jc w:val="both"/>
      </w:pPr>
      <w:r>
        <w:rPr>
          <w:rFonts w:ascii="Times New Roman" w:hAnsi="Times New Roman"/>
          <w:b w:val="false"/>
          <w:i w:val="false"/>
          <w:color w:val="000000"/>
          <w:sz w:val="28"/>
        </w:rPr>
        <w:t>находить модели изученных геометрических фигур в окружающем мире;</w:t>
      </w:r>
    </w:p>
    <w:p>
      <w:pPr>
        <w:spacing w:before="0" w:after="0" w:line="257"/>
        <w:ind w:firstLine="600"/>
        <w:jc w:val="both"/>
      </w:pPr>
      <w:r>
        <w:rPr>
          <w:rFonts w:ascii="Times New Roman" w:hAnsi="Times New Roman"/>
          <w:b w:val="false"/>
          <w:i w:val="false"/>
          <w:color w:val="000000"/>
          <w:sz w:val="28"/>
        </w:rPr>
        <w:t>конструировать геометрическую фигуру, обладающую заданным свойством (отрезок заданной длины, ломаная определённой длины, квадрат с заданным периметром);</w:t>
      </w:r>
    </w:p>
    <w:p>
      <w:pPr>
        <w:spacing w:before="0" w:after="0" w:line="257"/>
        <w:ind w:firstLine="600"/>
        <w:jc w:val="both"/>
      </w:pPr>
      <w:r>
        <w:rPr>
          <w:rFonts w:ascii="Times New Roman" w:hAnsi="Times New Roman"/>
          <w:b w:val="false"/>
          <w:i w:val="false"/>
          <w:color w:val="000000"/>
          <w:sz w:val="28"/>
        </w:rPr>
        <w:t>классифицировать объекты по 1–2 выбранным признакам;</w:t>
      </w:r>
    </w:p>
    <w:p>
      <w:pPr>
        <w:spacing w:before="0" w:after="0" w:line="257"/>
        <w:ind w:firstLine="600"/>
        <w:jc w:val="both"/>
      </w:pPr>
      <w:r>
        <w:rPr>
          <w:rFonts w:ascii="Times New Roman" w:hAnsi="Times New Roman"/>
          <w:b w:val="false"/>
          <w:i w:val="false"/>
          <w:color w:val="000000"/>
          <w:sz w:val="28"/>
        </w:rPr>
        <w:t>составлять модель математической задачи, проверять её соответствие условиям задачи;</w:t>
      </w:r>
    </w:p>
    <w:p>
      <w:pPr>
        <w:spacing w:before="0" w:after="0" w:line="257"/>
        <w:ind w:firstLine="600"/>
        <w:jc w:val="both"/>
      </w:pPr>
      <w:r>
        <w:rPr>
          <w:rFonts w:ascii="Times New Roman" w:hAnsi="Times New Roman"/>
          <w:b w:val="false"/>
          <w:i w:val="false"/>
          <w:color w:val="000000"/>
          <w:sz w:val="28"/>
        </w:rPr>
        <w:t>определять с помощью цифровых и аналоговых приборов: массу предмета (электронные и гиревые весы), температуру (градусник), скорость движения транспортного средства (макет спидометра), вместимость (измерительные сосуды).</w:t>
      </w:r>
    </w:p>
    <w:p>
      <w:pPr>
        <w:spacing w:before="0" w:after="0" w:line="257"/>
        <w:ind w:left="120"/>
        <w:jc w:val="both"/>
      </w:pPr>
      <w:r>
        <w:rPr>
          <w:rFonts w:ascii="Times New Roman" w:hAnsi="Times New Roman"/>
          <w:b/>
          <w:i w:val="false"/>
          <w:color w:val="000000"/>
          <w:sz w:val="28"/>
        </w:rPr>
        <w:t>Работа с информацией:</w:t>
      </w:r>
    </w:p>
    <w:p>
      <w:pPr>
        <w:spacing w:before="0" w:after="0" w:line="257"/>
        <w:ind w:firstLine="600"/>
        <w:jc w:val="both"/>
      </w:pPr>
      <w:r>
        <w:rPr>
          <w:rFonts w:ascii="Times New Roman" w:hAnsi="Times New Roman"/>
          <w:b w:val="false"/>
          <w:i w:val="false"/>
          <w:color w:val="000000"/>
          <w:sz w:val="28"/>
        </w:rPr>
        <w:t>представлять информацию в разных формах;</w:t>
      </w:r>
    </w:p>
    <w:p>
      <w:pPr>
        <w:spacing w:before="0" w:after="0" w:line="257"/>
        <w:ind w:firstLine="600"/>
        <w:jc w:val="both"/>
      </w:pPr>
      <w:r>
        <w:rPr>
          <w:rFonts w:ascii="Times New Roman" w:hAnsi="Times New Roman"/>
          <w:b w:val="false"/>
          <w:i w:val="false"/>
          <w:color w:val="000000"/>
          <w:sz w:val="28"/>
        </w:rPr>
        <w:t>извлекать и интерпретировать информацию, представленную в таблице, на диаграмме;</w:t>
      </w:r>
    </w:p>
    <w:p>
      <w:pPr>
        <w:spacing w:before="0" w:after="0" w:line="257"/>
        <w:ind w:firstLine="600"/>
        <w:jc w:val="both"/>
      </w:pPr>
      <w:r>
        <w:rPr>
          <w:rFonts w:ascii="Times New Roman" w:hAnsi="Times New Roman"/>
          <w:b w:val="false"/>
          <w:i w:val="false"/>
          <w:color w:val="000000"/>
          <w:sz w:val="28"/>
        </w:rPr>
        <w:t>использовать справочную литературу для поиска информации, в том числе Интернет (в условиях контролируемого выхода).</w:t>
      </w:r>
    </w:p>
    <w:p>
      <w:pPr>
        <w:spacing w:before="0" w:after="0" w:line="257"/>
        <w:ind w:left="120"/>
        <w:jc w:val="both"/>
      </w:pPr>
    </w:p>
    <w:p>
      <w:pPr>
        <w:spacing w:before="0" w:after="0" w:line="257"/>
        <w:ind w:left="120"/>
        <w:jc w:val="both"/>
      </w:pPr>
      <w:r>
        <w:rPr>
          <w:rFonts w:ascii="Times New Roman" w:hAnsi="Times New Roman"/>
          <w:b/>
          <w:i w:val="false"/>
          <w:color w:val="000000"/>
          <w:sz w:val="28"/>
        </w:rPr>
        <w:t>Коммуникативные универсальные учебные действия</w:t>
      </w:r>
    </w:p>
    <w:p>
      <w:pPr>
        <w:spacing w:before="0" w:after="0" w:line="264"/>
        <w:ind w:left="120"/>
        <w:jc w:val="both"/>
      </w:pPr>
      <w:r>
        <w:rPr>
          <w:rFonts w:ascii="Times New Roman" w:hAnsi="Times New Roman"/>
          <w:b/>
          <w:i w:val="false"/>
          <w:color w:val="000000"/>
          <w:sz w:val="28"/>
        </w:rPr>
        <w:t xml:space="preserve">Общение: </w:t>
      </w:r>
    </w:p>
    <w:p>
      <w:pPr>
        <w:spacing w:before="0" w:after="0" w:line="257"/>
        <w:ind w:firstLine="600"/>
        <w:jc w:val="both"/>
      </w:pPr>
      <w:r>
        <w:rPr>
          <w:rFonts w:ascii="Times New Roman" w:hAnsi="Times New Roman"/>
          <w:b w:val="false"/>
          <w:i w:val="false"/>
          <w:color w:val="000000"/>
          <w:sz w:val="28"/>
        </w:rPr>
        <w:t>использовать математическую терминологию для записи решения предметной или практической задачи;</w:t>
      </w:r>
    </w:p>
    <w:p>
      <w:pPr>
        <w:spacing w:before="0" w:after="0" w:line="257"/>
        <w:ind w:firstLine="600"/>
        <w:jc w:val="both"/>
      </w:pPr>
      <w:r>
        <w:rPr>
          <w:rFonts w:ascii="Times New Roman" w:hAnsi="Times New Roman"/>
          <w:b w:val="false"/>
          <w:i w:val="false"/>
          <w:color w:val="000000"/>
          <w:sz w:val="28"/>
        </w:rPr>
        <w:t>приводить примеры и контрпримеры для подтверждения или опровержения вывода, гипотезы;</w:t>
      </w:r>
    </w:p>
    <w:p>
      <w:pPr>
        <w:spacing w:before="0" w:after="0" w:line="257"/>
        <w:ind w:firstLine="600"/>
        <w:jc w:val="both"/>
      </w:pPr>
      <w:r>
        <w:rPr>
          <w:rFonts w:ascii="Times New Roman" w:hAnsi="Times New Roman"/>
          <w:b w:val="false"/>
          <w:i w:val="false"/>
          <w:color w:val="000000"/>
          <w:sz w:val="28"/>
        </w:rPr>
        <w:t>конструировать, читать числовое выражение;</w:t>
      </w:r>
    </w:p>
    <w:p>
      <w:pPr>
        <w:spacing w:before="0" w:after="0" w:line="257"/>
        <w:ind w:firstLine="600"/>
        <w:jc w:val="both"/>
      </w:pPr>
      <w:r>
        <w:rPr>
          <w:rFonts w:ascii="Times New Roman" w:hAnsi="Times New Roman"/>
          <w:b w:val="false"/>
          <w:i w:val="false"/>
          <w:color w:val="000000"/>
          <w:sz w:val="28"/>
        </w:rPr>
        <w:t>описывать практическую ситуацию с использованием изученной терминологии;</w:t>
      </w:r>
    </w:p>
    <w:p>
      <w:pPr>
        <w:spacing w:before="0" w:after="0" w:line="257"/>
        <w:ind w:firstLine="600"/>
        <w:jc w:val="both"/>
      </w:pPr>
      <w:r>
        <w:rPr>
          <w:rFonts w:ascii="Times New Roman" w:hAnsi="Times New Roman"/>
          <w:b w:val="false"/>
          <w:i w:val="false"/>
          <w:color w:val="000000"/>
          <w:sz w:val="28"/>
        </w:rPr>
        <w:t>характеризовать математические объекты, явления и события с помощью изученных величин;</w:t>
      </w:r>
    </w:p>
    <w:p>
      <w:pPr>
        <w:spacing w:before="0" w:after="0" w:line="257"/>
        <w:ind w:firstLine="600"/>
        <w:jc w:val="both"/>
      </w:pPr>
      <w:r>
        <w:rPr>
          <w:rFonts w:ascii="Times New Roman" w:hAnsi="Times New Roman"/>
          <w:b w:val="false"/>
          <w:i w:val="false"/>
          <w:color w:val="000000"/>
          <w:sz w:val="28"/>
        </w:rPr>
        <w:t>составлять инструкцию, записывать рассуждение;</w:t>
      </w:r>
    </w:p>
    <w:p>
      <w:pPr>
        <w:spacing w:before="0" w:after="0" w:line="257"/>
        <w:ind w:firstLine="600"/>
        <w:jc w:val="both"/>
      </w:pPr>
      <w:r>
        <w:rPr>
          <w:rFonts w:ascii="Times New Roman" w:hAnsi="Times New Roman"/>
          <w:b w:val="false"/>
          <w:i w:val="false"/>
          <w:color w:val="000000"/>
          <w:sz w:val="28"/>
        </w:rPr>
        <w:t>инициировать обсуждение разных способов выполнения задания, поиск ошибок в решении.</w:t>
      </w:r>
    </w:p>
    <w:p>
      <w:pPr>
        <w:spacing w:before="0" w:after="0" w:line="257"/>
        <w:ind w:left="120"/>
        <w:jc w:val="both"/>
      </w:pPr>
    </w:p>
    <w:p>
      <w:pPr>
        <w:spacing w:before="0" w:after="0" w:line="257"/>
        <w:ind w:left="120"/>
        <w:jc w:val="both"/>
      </w:pPr>
      <w:r>
        <w:rPr>
          <w:rFonts w:ascii="Times New Roman" w:hAnsi="Times New Roman"/>
          <w:b/>
          <w:i w:val="false"/>
          <w:color w:val="000000"/>
          <w:sz w:val="28"/>
        </w:rPr>
        <w:t>Регулятивные универсальные учебные действия</w:t>
      </w:r>
    </w:p>
    <w:p>
      <w:pPr>
        <w:spacing w:before="0" w:after="0" w:line="264"/>
        <w:ind w:left="120"/>
        <w:jc w:val="both"/>
      </w:pPr>
      <w:r>
        <w:rPr>
          <w:rFonts w:ascii="Times New Roman" w:hAnsi="Times New Roman"/>
          <w:b/>
          <w:i w:val="false"/>
          <w:color w:val="000000"/>
          <w:sz w:val="28"/>
        </w:rPr>
        <w:t xml:space="preserve">Самоорганизация и самоконтроль: </w:t>
      </w:r>
    </w:p>
    <w:p>
      <w:pPr>
        <w:spacing w:before="0" w:after="0" w:line="257"/>
        <w:ind w:firstLine="600"/>
        <w:jc w:val="both"/>
      </w:pPr>
      <w:r>
        <w:rPr>
          <w:rFonts w:ascii="Times New Roman" w:hAnsi="Times New Roman"/>
          <w:b w:val="false"/>
          <w:i w:val="false"/>
          <w:color w:val="000000"/>
          <w:sz w:val="28"/>
        </w:rPr>
        <w:t>контролировать правильность и полноту выполнения алгоритма арифметического действия, решения текстовой задачи, построения геометрической фигуры, измерения;</w:t>
      </w:r>
    </w:p>
    <w:p>
      <w:pPr>
        <w:spacing w:before="0" w:after="0" w:line="257"/>
        <w:ind w:firstLine="600"/>
        <w:jc w:val="both"/>
      </w:pPr>
      <w:r>
        <w:rPr>
          <w:rFonts w:ascii="Times New Roman" w:hAnsi="Times New Roman"/>
          <w:b w:val="false"/>
          <w:i w:val="false"/>
          <w:color w:val="000000"/>
          <w:sz w:val="28"/>
        </w:rPr>
        <w:t>самостоятельно выполнять прикидку и оценку результата измерений;</w:t>
      </w:r>
    </w:p>
    <w:p>
      <w:pPr>
        <w:spacing w:before="0" w:after="0" w:line="257"/>
        <w:ind w:firstLine="600"/>
        <w:jc w:val="both"/>
      </w:pPr>
      <w:r>
        <w:rPr>
          <w:rFonts w:ascii="Times New Roman" w:hAnsi="Times New Roman"/>
          <w:b w:val="false"/>
          <w:i w:val="false"/>
          <w:color w:val="000000"/>
          <w:sz w:val="28"/>
        </w:rPr>
        <w:t>находить, исправлять, прогнозировать ошибки и трудности в решении учебной задачи.</w:t>
      </w:r>
    </w:p>
    <w:p>
      <w:pPr>
        <w:spacing w:before="0" w:after="0" w:line="257"/>
        <w:ind w:left="120"/>
        <w:jc w:val="both"/>
      </w:pPr>
      <w:r>
        <w:rPr>
          <w:rFonts w:ascii="Times New Roman" w:hAnsi="Times New Roman"/>
          <w:b/>
          <w:i w:val="false"/>
          <w:color w:val="000000"/>
          <w:sz w:val="28"/>
        </w:rPr>
        <w:t>Совместная деятельность:</w:t>
      </w:r>
    </w:p>
    <w:p>
      <w:pPr>
        <w:spacing w:before="0" w:after="0" w:line="257"/>
        <w:ind w:firstLine="600"/>
        <w:jc w:val="both"/>
      </w:pPr>
      <w:r>
        <w:rPr>
          <w:rFonts w:ascii="Times New Roman" w:hAnsi="Times New Roman"/>
          <w:b w:val="false"/>
          <w:i w:val="false"/>
          <w:color w:val="000000"/>
          <w:sz w:val="28"/>
        </w:rPr>
        <w:t>участвовать в совместной деятельности: договариваться о способе решения, распределять работу между членами группы (например, в случае решения задач, требующих перебора большого количества вариантов), согласовывать мнения в ходе поиска доказательств, выбора рационального способа;</w:t>
      </w:r>
    </w:p>
    <w:p>
      <w:pPr>
        <w:spacing w:before="0" w:after="0" w:line="257"/>
        <w:ind w:firstLine="600"/>
        <w:jc w:val="both"/>
      </w:pPr>
      <w:r>
        <w:rPr>
          <w:rFonts w:ascii="Times New Roman" w:hAnsi="Times New Roman"/>
          <w:b w:val="false"/>
          <w:i w:val="false"/>
          <w:color w:val="000000"/>
          <w:sz w:val="28"/>
        </w:rPr>
        <w:t>договариваться с одноклассниками в ходе организации проектной работы с величинами (составление расписания, подсчёт денег, оценка стоимости и покупки, приближённая оценка расстояний и временных интервалов, взвешивание, измерение температуры воздуха и воды), геометрическими фигурами (выбор формы и деталей при конструировании, расчёт и разметка, прикидка и оценка конечного результата).</w:t>
      </w:r>
    </w:p>
    <w:bookmarkStart w:name="block-60456048" w:id="10"/>
    <w:p>
      <w:pPr>
        <w:sectPr>
          <w:pgSz w:w="11906" w:h="16383" w:orient="portrait"/>
        </w:sectPr>
      </w:pPr>
    </w:p>
    <w:bookmarkEnd w:id="10"/>
    <w:bookmarkEnd w:id="9"/>
    <w:bookmarkStart w:name="block-60456049" w:id="11"/>
    <w:p>
      <w:pPr>
        <w:spacing w:before="0" w:after="0" w:line="264"/>
        <w:ind w:left="120"/>
        <w:jc w:val="both"/>
      </w:pPr>
      <w:r>
        <w:rPr>
          <w:rFonts w:ascii="Times New Roman" w:hAnsi="Times New Roman"/>
          <w:b/>
          <w:i w:val="false"/>
          <w:color w:val="000000"/>
          <w:sz w:val="28"/>
        </w:rPr>
        <w:t>ПЛАНИРУЕМЫЕ РЕЗУЛЬТАТЫ ОСВОЕНИЯ ПРОГРАММЫ ПО МАТЕМАТИКЕ НА УРОВНЕ НАЧАЛЬНОГО ОБЩЕГО ОБРАЗОВАНИЯ</w:t>
      </w:r>
    </w:p>
    <w:p>
      <w:pPr>
        <w:spacing w:before="0" w:after="0" w:line="264"/>
        <w:ind w:left="120"/>
        <w:jc w:val="both"/>
      </w:pPr>
    </w:p>
    <w:p>
      <w:pPr>
        <w:spacing w:before="0" w:after="0" w:line="264"/>
        <w:ind w:left="120"/>
        <w:jc w:val="both"/>
      </w:pPr>
      <w:r>
        <w:rPr>
          <w:rFonts w:ascii="Times New Roman" w:hAnsi="Times New Roman"/>
          <w:b/>
          <w:i w:val="false"/>
          <w:color w:val="000000"/>
          <w:sz w:val="28"/>
        </w:rPr>
        <w:t>ЛИЧНОСТНЫЕ РЕЗУЛЬТАТЫ</w:t>
      </w:r>
    </w:p>
    <w:p>
      <w:pPr>
        <w:spacing w:before="0" w:after="0" w:line="264"/>
        <w:ind w:left="120"/>
        <w:jc w:val="both"/>
      </w:pPr>
    </w:p>
    <w:p>
      <w:pPr>
        <w:spacing w:before="0" w:after="0" w:line="269"/>
        <w:ind w:firstLine="600"/>
        <w:jc w:val="both"/>
      </w:pPr>
      <w:r>
        <w:rPr>
          <w:rFonts w:ascii="Times New Roman" w:hAnsi="Times New Roman"/>
          <w:b w:val="false"/>
          <w:i w:val="false"/>
          <w:color w:val="000000"/>
          <w:sz w:val="28"/>
        </w:rPr>
        <w:t>Личностные результаты освоения программы по математике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pPr>
        <w:spacing w:before="0" w:after="0" w:line="269"/>
        <w:ind w:firstLine="600"/>
        <w:jc w:val="both"/>
      </w:pPr>
      <w:r>
        <w:rPr>
          <w:rFonts w:ascii="Times New Roman" w:hAnsi="Times New Roman"/>
          <w:b w:val="false"/>
          <w:i w:val="false"/>
          <w:color w:val="000000"/>
          <w:sz w:val="28"/>
        </w:rPr>
        <w:t xml:space="preserve">В результате изучения математики на уровне начального общего образования у обучающегося будут сформированы следующие личностные результаты: </w:t>
      </w:r>
    </w:p>
    <w:p>
      <w:pPr>
        <w:spacing w:before="0" w:after="0" w:line="269"/>
        <w:ind w:firstLine="600"/>
        <w:jc w:val="both"/>
      </w:pPr>
      <w:r>
        <w:rPr>
          <w:rFonts w:ascii="Times New Roman" w:hAnsi="Times New Roman"/>
          <w:b w:val="false"/>
          <w:i w:val="false"/>
          <w:color w:val="000000"/>
          <w:sz w:val="28"/>
        </w:rPr>
        <w:t>осознавать необходимость изучения математики для адаптации к жизненным ситуациям, для развития общей культуры человека, способности мыслить, рассуждать, выдвигать предположения и доказывать или опровергать их;</w:t>
      </w:r>
    </w:p>
    <w:p>
      <w:pPr>
        <w:spacing w:before="0" w:after="0" w:line="269"/>
        <w:ind w:firstLine="600"/>
        <w:jc w:val="both"/>
      </w:pPr>
      <w:r>
        <w:rPr>
          <w:rFonts w:ascii="Times New Roman" w:hAnsi="Times New Roman"/>
          <w:b w:val="false"/>
          <w:i w:val="false"/>
          <w:color w:val="000000"/>
          <w:sz w:val="28"/>
        </w:rPr>
        <w:t>применять правила совместной деятельности со сверстниками, проявлять способность договариваться, лидировать, следовать указаниям, осознавать личную ответственность и объективно оценивать свой вклад в общий результат;</w:t>
      </w:r>
    </w:p>
    <w:p>
      <w:pPr>
        <w:spacing w:before="0" w:after="0" w:line="269"/>
        <w:ind w:firstLine="600"/>
        <w:jc w:val="both"/>
      </w:pPr>
      <w:r>
        <w:rPr>
          <w:rFonts w:ascii="Times New Roman" w:hAnsi="Times New Roman"/>
          <w:b w:val="false"/>
          <w:i w:val="false"/>
          <w:color w:val="000000"/>
          <w:sz w:val="28"/>
        </w:rPr>
        <w:t>осваивать навыки организации безопасного поведения в информационной среде;</w:t>
      </w:r>
    </w:p>
    <w:p>
      <w:pPr>
        <w:spacing w:before="0" w:after="0" w:line="269"/>
        <w:ind w:firstLine="600"/>
        <w:jc w:val="both"/>
      </w:pPr>
      <w:r>
        <w:rPr>
          <w:rFonts w:ascii="Times New Roman" w:hAnsi="Times New Roman"/>
          <w:b w:val="false"/>
          <w:i w:val="false"/>
          <w:color w:val="000000"/>
          <w:sz w:val="28"/>
        </w:rPr>
        <w:t>применять математику для решения практических задач в повседневной жизни, в том числе при оказании помощи одноклассникам, детям младшего возраста, взрослым и пожилым людям;</w:t>
      </w:r>
    </w:p>
    <w:p>
      <w:pPr>
        <w:spacing w:before="0" w:after="0" w:line="269"/>
        <w:ind w:firstLine="600"/>
        <w:jc w:val="both"/>
      </w:pPr>
      <w:r>
        <w:rPr>
          <w:rFonts w:ascii="Times New Roman" w:hAnsi="Times New Roman"/>
          <w:b w:val="false"/>
          <w:i w:val="false"/>
          <w:color w:val="000000"/>
          <w:sz w:val="28"/>
        </w:rPr>
        <w:t>работать в ситуациях, расширяющих опыт применения математических отношений в реальной жизни, повышающих интерес к интеллектуальному труду и уверенность своих силах при решении поставленных задач, умение преодолевать трудности;</w:t>
      </w:r>
    </w:p>
    <w:p>
      <w:pPr>
        <w:spacing w:before="0" w:after="0" w:line="269"/>
        <w:ind w:firstLine="600"/>
        <w:jc w:val="both"/>
      </w:pPr>
      <w:r>
        <w:rPr>
          <w:rFonts w:ascii="Times New Roman" w:hAnsi="Times New Roman"/>
          <w:b w:val="false"/>
          <w:i w:val="false"/>
          <w:color w:val="000000"/>
          <w:sz w:val="28"/>
        </w:rPr>
        <w:t>оценивать практические и учебные ситуации с точки зрения возможности применения математики для рационального и эффективного решения учебных и жизненных проблем;</w:t>
      </w:r>
    </w:p>
    <w:p>
      <w:pPr>
        <w:spacing w:before="0" w:after="0" w:line="269"/>
        <w:ind w:firstLine="600"/>
        <w:jc w:val="both"/>
      </w:pPr>
      <w:r>
        <w:rPr>
          <w:rFonts w:ascii="Times New Roman" w:hAnsi="Times New Roman"/>
          <w:b w:val="false"/>
          <w:i w:val="false"/>
          <w:color w:val="000000"/>
          <w:sz w:val="28"/>
        </w:rPr>
        <w:t>характеризовать свои успехи в изучении математики, стремиться углублять свои математические знания и умения, намечать пути устранения трудностей;</w:t>
      </w:r>
    </w:p>
    <w:p>
      <w:pPr>
        <w:spacing w:before="0" w:after="0" w:line="269"/>
        <w:ind w:firstLine="600"/>
        <w:jc w:val="both"/>
      </w:pPr>
      <w:r>
        <w:rPr>
          <w:rFonts w:ascii="Times New Roman" w:hAnsi="Times New Roman"/>
          <w:b w:val="false"/>
          <w:i w:val="false"/>
          <w:color w:val="000000"/>
          <w:sz w:val="28"/>
        </w:rPr>
        <w:t>пользоваться разнообразными информационными средствами для решения предложенных и самостоятельно выбранных учебных проблем, задач.</w:t>
      </w:r>
    </w:p>
    <w:p>
      <w:pPr>
        <w:spacing w:before="0" w:after="0"/>
        <w:ind w:left="120"/>
        <w:jc w:val="both"/>
      </w:pPr>
    </w:p>
    <w:p>
      <w:pPr>
        <w:spacing w:before="0" w:after="0"/>
        <w:ind w:left="120"/>
        <w:jc w:val="both"/>
      </w:pPr>
      <w:r>
        <w:rPr>
          <w:rFonts w:ascii="Times New Roman" w:hAnsi="Times New Roman"/>
          <w:b/>
          <w:i w:val="false"/>
          <w:color w:val="000000"/>
          <w:sz w:val="28"/>
        </w:rPr>
        <w:t>МЕТАПРЕДМЕТНЫЕ РЕЗУЛЬТАТЫ</w:t>
      </w:r>
    </w:p>
    <w:p>
      <w:pPr>
        <w:spacing w:before="0" w:after="0"/>
        <w:ind w:left="120"/>
        <w:jc w:val="both"/>
      </w:pPr>
    </w:p>
    <w:p>
      <w:pPr>
        <w:spacing w:before="0" w:after="0" w:line="269"/>
        <w:ind w:firstLine="600"/>
        <w:jc w:val="both"/>
      </w:pPr>
      <w:r>
        <w:rPr>
          <w:rFonts w:ascii="Times New Roman" w:hAnsi="Times New Roman"/>
          <w:b w:val="false"/>
          <w:i w:val="false"/>
          <w:color w:val="000000"/>
          <w:sz w:val="28"/>
        </w:rPr>
        <w:t>В результате изучения математики на уровне начального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pPr>
        <w:spacing w:before="0" w:after="0" w:line="269"/>
        <w:ind w:left="120"/>
        <w:jc w:val="both"/>
      </w:pPr>
      <w:r>
        <w:rPr>
          <w:rFonts w:ascii="Times New Roman" w:hAnsi="Times New Roman"/>
          <w:b/>
          <w:i w:val="false"/>
          <w:color w:val="000000"/>
          <w:sz w:val="28"/>
        </w:rPr>
        <w:t>Познавательные универсальные учебные действия</w:t>
      </w:r>
    </w:p>
    <w:p>
      <w:pPr>
        <w:spacing w:before="0" w:after="0" w:line="269"/>
        <w:ind w:left="120"/>
        <w:jc w:val="both"/>
      </w:pPr>
      <w:r>
        <w:rPr>
          <w:rFonts w:ascii="Times New Roman" w:hAnsi="Times New Roman"/>
          <w:b/>
          <w:i w:val="false"/>
          <w:color w:val="000000"/>
          <w:sz w:val="28"/>
        </w:rPr>
        <w:t>Базовые логические действия:</w:t>
      </w:r>
    </w:p>
    <w:p>
      <w:pPr>
        <w:spacing w:before="0" w:after="0" w:line="269"/>
        <w:ind w:firstLine="600"/>
        <w:jc w:val="both"/>
      </w:pPr>
      <w:r>
        <w:rPr>
          <w:rFonts w:ascii="Times New Roman" w:hAnsi="Times New Roman"/>
          <w:b w:val="false"/>
          <w:i w:val="false"/>
          <w:color w:val="000000"/>
          <w:sz w:val="28"/>
        </w:rPr>
        <w:t>устанавливать связи и зависимости между математическими объектами («часть-целое», «причина-следствие», протяжённость);</w:t>
      </w:r>
    </w:p>
    <w:p>
      <w:pPr>
        <w:spacing w:before="0" w:after="0" w:line="269"/>
        <w:ind w:firstLine="600"/>
        <w:jc w:val="both"/>
      </w:pPr>
      <w:r>
        <w:rPr>
          <w:rFonts w:ascii="Times New Roman" w:hAnsi="Times New Roman"/>
          <w:b w:val="false"/>
          <w:i w:val="false"/>
          <w:color w:val="000000"/>
          <w:sz w:val="28"/>
        </w:rPr>
        <w:t>применять базовые логические универсальные действия: сравнение, анализ, классификация (группировка), обобщение;</w:t>
      </w:r>
    </w:p>
    <w:p>
      <w:pPr>
        <w:spacing w:before="0" w:after="0" w:line="269"/>
        <w:ind w:firstLine="600"/>
        <w:jc w:val="both"/>
      </w:pPr>
      <w:r>
        <w:rPr>
          <w:rFonts w:ascii="Times New Roman" w:hAnsi="Times New Roman"/>
          <w:b w:val="false"/>
          <w:i w:val="false"/>
          <w:color w:val="000000"/>
          <w:sz w:val="28"/>
        </w:rPr>
        <w:t>приобретать практические графические и измерительные навыки для успешного решения учебных и житейских задач;</w:t>
      </w:r>
    </w:p>
    <w:p>
      <w:pPr>
        <w:spacing w:before="0" w:after="0" w:line="269"/>
        <w:ind w:firstLine="600"/>
        <w:jc w:val="both"/>
      </w:pPr>
      <w:r>
        <w:rPr>
          <w:rFonts w:ascii="Times New Roman" w:hAnsi="Times New Roman"/>
          <w:b w:val="false"/>
          <w:i w:val="false"/>
          <w:color w:val="000000"/>
          <w:sz w:val="28"/>
        </w:rPr>
        <w:t>представлять текстовую задачу, её решение в виде модели, схемы, арифметической записи, текста в соответствии с предложенной учебной проблемой.</w:t>
      </w:r>
    </w:p>
    <w:p>
      <w:pPr>
        <w:spacing w:before="0" w:after="0" w:line="269"/>
        <w:ind w:left="120"/>
        <w:jc w:val="both"/>
      </w:pPr>
      <w:r>
        <w:rPr>
          <w:rFonts w:ascii="Times New Roman" w:hAnsi="Times New Roman"/>
          <w:b/>
          <w:i w:val="false"/>
          <w:color w:val="000000"/>
          <w:sz w:val="28"/>
        </w:rPr>
        <w:t>Базовые исследовательские действия:</w:t>
      </w:r>
    </w:p>
    <w:p>
      <w:pPr>
        <w:spacing w:before="0" w:after="0" w:line="269"/>
        <w:ind w:firstLine="600"/>
        <w:jc w:val="both"/>
      </w:pPr>
      <w:r>
        <w:rPr>
          <w:rFonts w:ascii="Times New Roman" w:hAnsi="Times New Roman"/>
          <w:b w:val="false"/>
          <w:i w:val="false"/>
          <w:color w:val="000000"/>
          <w:sz w:val="28"/>
        </w:rPr>
        <w:t>проявлять способность ориентироваться в учебном материале разных разделов курса математики;</w:t>
      </w:r>
    </w:p>
    <w:p>
      <w:pPr>
        <w:spacing w:before="0" w:after="0" w:line="269"/>
        <w:ind w:firstLine="600"/>
        <w:jc w:val="both"/>
      </w:pPr>
      <w:r>
        <w:rPr>
          <w:rFonts w:ascii="Times New Roman" w:hAnsi="Times New Roman"/>
          <w:b w:val="false"/>
          <w:i w:val="false"/>
          <w:color w:val="000000"/>
          <w:sz w:val="28"/>
        </w:rPr>
        <w:t>понимать и использовать математическую терминологию: различать, характеризовать, использовать для решения учебных и практических задач;</w:t>
      </w:r>
    </w:p>
    <w:p>
      <w:pPr>
        <w:spacing w:before="0" w:after="0" w:line="269"/>
        <w:ind w:firstLine="600"/>
        <w:jc w:val="both"/>
      </w:pPr>
      <w:r>
        <w:rPr>
          <w:rFonts w:ascii="Times New Roman" w:hAnsi="Times New Roman"/>
          <w:b w:val="false"/>
          <w:i w:val="false"/>
          <w:color w:val="000000"/>
          <w:sz w:val="28"/>
        </w:rPr>
        <w:t>применять изученные методы познания (измерение, моделирование, перебор вариантов).</w:t>
      </w:r>
    </w:p>
    <w:p>
      <w:pPr>
        <w:spacing w:before="0" w:after="0" w:line="269"/>
        <w:ind w:left="120"/>
        <w:jc w:val="both"/>
      </w:pPr>
      <w:r>
        <w:rPr>
          <w:rFonts w:ascii="Times New Roman" w:hAnsi="Times New Roman"/>
          <w:b/>
          <w:i w:val="false"/>
          <w:color w:val="000000"/>
          <w:sz w:val="28"/>
        </w:rPr>
        <w:t>Работа с информацией:</w:t>
      </w:r>
    </w:p>
    <w:p>
      <w:pPr>
        <w:spacing w:before="0" w:after="0" w:line="269"/>
        <w:ind w:firstLine="600"/>
        <w:jc w:val="both"/>
      </w:pPr>
      <w:r>
        <w:rPr>
          <w:rFonts w:ascii="Times New Roman" w:hAnsi="Times New Roman"/>
          <w:b w:val="false"/>
          <w:i w:val="false"/>
          <w:color w:val="000000"/>
          <w:sz w:val="28"/>
        </w:rPr>
        <w:t>находить и использовать для решения учебных задач текстовую, графическую информацию в разных источниках информационной среды;</w:t>
      </w:r>
    </w:p>
    <w:p>
      <w:pPr>
        <w:spacing w:before="0" w:after="0" w:line="269"/>
        <w:ind w:firstLine="600"/>
        <w:jc w:val="both"/>
      </w:pPr>
      <w:r>
        <w:rPr>
          <w:rFonts w:ascii="Times New Roman" w:hAnsi="Times New Roman"/>
          <w:b w:val="false"/>
          <w:i w:val="false"/>
          <w:color w:val="000000"/>
          <w:sz w:val="28"/>
        </w:rPr>
        <w:t>читать, интерпретировать графически представленную информацию (схему, таблицу, диаграмму, другую модель);</w:t>
      </w:r>
    </w:p>
    <w:p>
      <w:pPr>
        <w:spacing w:before="0" w:after="0" w:line="269"/>
        <w:ind w:firstLine="600"/>
        <w:jc w:val="both"/>
      </w:pPr>
      <w:r>
        <w:rPr>
          <w:rFonts w:ascii="Times New Roman" w:hAnsi="Times New Roman"/>
          <w:b w:val="false"/>
          <w:i w:val="false"/>
          <w:color w:val="000000"/>
          <w:sz w:val="28"/>
        </w:rPr>
        <w:t>представлять информацию в заданной форме (дополнять таблицу, текст), формулировать утверждение по образцу, в соответствии с требованиями учебной задачи;</w:t>
      </w:r>
    </w:p>
    <w:p>
      <w:pPr>
        <w:spacing w:before="0" w:after="0" w:line="269"/>
        <w:ind w:firstLine="600"/>
        <w:jc w:val="both"/>
      </w:pPr>
      <w:r>
        <w:rPr>
          <w:rFonts w:ascii="Times New Roman" w:hAnsi="Times New Roman"/>
          <w:b w:val="false"/>
          <w:i w:val="false"/>
          <w:color w:val="000000"/>
          <w:sz w:val="28"/>
        </w:rPr>
        <w:t>принимать правила, безопасно использовать предлагаемые электронные средства и источники информации.</w:t>
      </w:r>
    </w:p>
    <w:p>
      <w:pPr>
        <w:spacing w:before="0" w:after="0" w:line="269"/>
        <w:ind w:left="120"/>
        <w:jc w:val="both"/>
      </w:pPr>
      <w:r>
        <w:rPr>
          <w:rFonts w:ascii="Times New Roman" w:hAnsi="Times New Roman"/>
          <w:b/>
          <w:i w:val="false"/>
          <w:color w:val="000000"/>
          <w:sz w:val="28"/>
        </w:rPr>
        <w:t>Коммуникативные универсальные учебные действия</w:t>
      </w:r>
    </w:p>
    <w:p>
      <w:pPr>
        <w:spacing w:before="0" w:after="0" w:line="269"/>
        <w:ind w:left="120"/>
        <w:jc w:val="both"/>
      </w:pPr>
      <w:r>
        <w:rPr>
          <w:rFonts w:ascii="Times New Roman" w:hAnsi="Times New Roman"/>
          <w:b/>
          <w:i w:val="false"/>
          <w:color w:val="000000"/>
          <w:sz w:val="28"/>
        </w:rPr>
        <w:t>Общение:</w:t>
      </w:r>
    </w:p>
    <w:p>
      <w:pPr>
        <w:spacing w:before="0" w:after="0" w:line="269"/>
        <w:ind w:firstLine="600"/>
        <w:jc w:val="both"/>
      </w:pPr>
      <w:r>
        <w:rPr>
          <w:rFonts w:ascii="Times New Roman" w:hAnsi="Times New Roman"/>
          <w:b w:val="false"/>
          <w:i w:val="false"/>
          <w:color w:val="000000"/>
          <w:sz w:val="28"/>
        </w:rPr>
        <w:t>конструировать утверждения, проверять их истинность;</w:t>
      </w:r>
    </w:p>
    <w:p>
      <w:pPr>
        <w:spacing w:before="0" w:after="0" w:line="269"/>
        <w:ind w:firstLine="600"/>
        <w:jc w:val="both"/>
      </w:pPr>
      <w:r>
        <w:rPr>
          <w:rFonts w:ascii="Times New Roman" w:hAnsi="Times New Roman"/>
          <w:b w:val="false"/>
          <w:i w:val="false"/>
          <w:color w:val="000000"/>
          <w:sz w:val="28"/>
        </w:rPr>
        <w:t>использовать текст задания для объяснения способа и хода решения математической задачи;</w:t>
      </w:r>
    </w:p>
    <w:p>
      <w:pPr>
        <w:spacing w:before="0" w:after="0" w:line="269"/>
        <w:ind w:firstLine="600"/>
        <w:jc w:val="both"/>
      </w:pPr>
      <w:r>
        <w:rPr>
          <w:rFonts w:ascii="Times New Roman" w:hAnsi="Times New Roman"/>
          <w:b w:val="false"/>
          <w:i w:val="false"/>
          <w:color w:val="000000"/>
          <w:sz w:val="28"/>
        </w:rPr>
        <w:t>комментировать процесс вычисления, построения, решения;</w:t>
      </w:r>
    </w:p>
    <w:p>
      <w:pPr>
        <w:spacing w:before="0" w:after="0" w:line="269"/>
        <w:ind w:firstLine="600"/>
        <w:jc w:val="both"/>
      </w:pPr>
      <w:r>
        <w:rPr>
          <w:rFonts w:ascii="Times New Roman" w:hAnsi="Times New Roman"/>
          <w:b w:val="false"/>
          <w:i w:val="false"/>
          <w:color w:val="000000"/>
          <w:sz w:val="28"/>
        </w:rPr>
        <w:t>объяснять полученный ответ с использованием изученной терминологии;</w:t>
      </w:r>
    </w:p>
    <w:p>
      <w:pPr>
        <w:spacing w:before="0" w:after="0" w:line="269"/>
        <w:ind w:firstLine="600"/>
        <w:jc w:val="both"/>
      </w:pPr>
      <w:r>
        <w:rPr>
          <w:rFonts w:ascii="Times New Roman" w:hAnsi="Times New Roman"/>
          <w:b w:val="false"/>
          <w:i w:val="false"/>
          <w:color w:val="000000"/>
          <w:sz w:val="28"/>
        </w:rPr>
        <w:t>в процессе диалогов по обсуждению изученного материала – задавать вопросы, высказывать суждения, оценивать выступления участников, приводить доказательства своей правоты, проявлять этику общения;</w:t>
      </w:r>
    </w:p>
    <w:p>
      <w:pPr>
        <w:spacing w:before="0" w:after="0" w:line="269"/>
        <w:ind w:firstLine="600"/>
        <w:jc w:val="both"/>
      </w:pPr>
      <w:r>
        <w:rPr>
          <w:rFonts w:ascii="Times New Roman" w:hAnsi="Times New Roman"/>
          <w:b w:val="false"/>
          <w:i w:val="false"/>
          <w:color w:val="000000"/>
          <w:sz w:val="28"/>
        </w:rPr>
        <w:t>создавать в соответствии с учебной задачей тексты разного вида – описание (например, геометрической фигуры), рассуждение (к примеру, при решении задачи), инструкция (например, измерение длины отрезка);</w:t>
      </w:r>
    </w:p>
    <w:p>
      <w:pPr>
        <w:spacing w:before="0" w:after="0" w:line="269"/>
        <w:ind w:firstLine="600"/>
        <w:jc w:val="both"/>
      </w:pPr>
      <w:r>
        <w:rPr>
          <w:rFonts w:ascii="Times New Roman" w:hAnsi="Times New Roman"/>
          <w:b w:val="false"/>
          <w:i w:val="false"/>
          <w:color w:val="000000"/>
          <w:sz w:val="28"/>
        </w:rPr>
        <w:t>ориентироваться в алгоритмах: воспроизводить, дополнять, исправлять деформированные;</w:t>
      </w:r>
    </w:p>
    <w:p>
      <w:pPr>
        <w:spacing w:before="0" w:after="0" w:line="269"/>
        <w:ind w:firstLine="600"/>
        <w:jc w:val="both"/>
      </w:pPr>
      <w:r>
        <w:rPr>
          <w:rFonts w:ascii="Times New Roman" w:hAnsi="Times New Roman"/>
          <w:b w:val="false"/>
          <w:i w:val="false"/>
          <w:color w:val="000000"/>
          <w:sz w:val="28"/>
        </w:rPr>
        <w:t>самостоятельно составлять тексты заданий, аналогичные типовым изученным.</w:t>
      </w:r>
    </w:p>
    <w:p>
      <w:pPr>
        <w:spacing w:before="0" w:after="0" w:line="269"/>
        <w:ind w:left="120"/>
        <w:jc w:val="both"/>
      </w:pPr>
      <w:r>
        <w:rPr>
          <w:rFonts w:ascii="Times New Roman" w:hAnsi="Times New Roman"/>
          <w:b/>
          <w:i w:val="false"/>
          <w:color w:val="000000"/>
          <w:sz w:val="28"/>
        </w:rPr>
        <w:t>Регулятивные универсальные учебные действия</w:t>
      </w:r>
    </w:p>
    <w:p>
      <w:pPr>
        <w:spacing w:before="0" w:after="0" w:line="269"/>
        <w:ind w:left="120"/>
        <w:jc w:val="both"/>
      </w:pPr>
      <w:r>
        <w:rPr>
          <w:rFonts w:ascii="Times New Roman" w:hAnsi="Times New Roman"/>
          <w:b/>
          <w:i w:val="false"/>
          <w:color w:val="000000"/>
          <w:sz w:val="28"/>
        </w:rPr>
        <w:t>Самоорганизация:</w:t>
      </w:r>
    </w:p>
    <w:p>
      <w:pPr>
        <w:spacing w:before="0" w:after="0" w:line="269"/>
        <w:ind w:firstLine="600"/>
        <w:jc w:val="both"/>
      </w:pPr>
      <w:r>
        <w:rPr>
          <w:rFonts w:ascii="Times New Roman" w:hAnsi="Times New Roman"/>
          <w:b w:val="false"/>
          <w:i w:val="false"/>
          <w:color w:val="000000"/>
          <w:sz w:val="28"/>
        </w:rPr>
        <w:t>планировать действия по решению учебной задачи для получения результата;</w:t>
      </w:r>
    </w:p>
    <w:p>
      <w:pPr>
        <w:spacing w:before="0" w:after="0" w:line="269"/>
        <w:ind w:firstLine="600"/>
        <w:jc w:val="both"/>
      </w:pPr>
      <w:r>
        <w:rPr>
          <w:rFonts w:ascii="Times New Roman" w:hAnsi="Times New Roman"/>
          <w:b w:val="false"/>
          <w:i w:val="false"/>
          <w:color w:val="000000"/>
          <w:sz w:val="28"/>
        </w:rPr>
        <w:t>планировать этапы предстоящей работы, определять последовательность учебных действий;</w:t>
      </w:r>
    </w:p>
    <w:p>
      <w:pPr>
        <w:spacing w:before="0" w:after="0" w:line="269"/>
        <w:ind w:firstLine="600"/>
        <w:jc w:val="both"/>
      </w:pPr>
      <w:r>
        <w:rPr>
          <w:rFonts w:ascii="Times New Roman" w:hAnsi="Times New Roman"/>
          <w:b w:val="false"/>
          <w:i w:val="false"/>
          <w:color w:val="000000"/>
          <w:sz w:val="28"/>
        </w:rPr>
        <w:t>выполнять правила безопасного использования электронных средств, предлагаемых в процессе обучения.</w:t>
      </w:r>
    </w:p>
    <w:p>
      <w:pPr>
        <w:spacing w:before="0" w:after="0" w:line="269"/>
        <w:ind w:left="120"/>
        <w:jc w:val="both"/>
      </w:pPr>
      <w:r>
        <w:rPr>
          <w:rFonts w:ascii="Times New Roman" w:hAnsi="Times New Roman"/>
          <w:b/>
          <w:i w:val="false"/>
          <w:color w:val="000000"/>
          <w:sz w:val="28"/>
        </w:rPr>
        <w:t>Самоконтроль:</w:t>
      </w:r>
    </w:p>
    <w:p>
      <w:pPr>
        <w:spacing w:before="0" w:after="0" w:line="269"/>
        <w:ind w:firstLine="600"/>
        <w:jc w:val="both"/>
      </w:pPr>
      <w:r>
        <w:rPr>
          <w:rFonts w:ascii="Times New Roman" w:hAnsi="Times New Roman"/>
          <w:b w:val="false"/>
          <w:i w:val="false"/>
          <w:color w:val="000000"/>
          <w:sz w:val="28"/>
        </w:rPr>
        <w:t>осуществлять контроль процесса и результата своей деятельности;</w:t>
      </w:r>
    </w:p>
    <w:p>
      <w:pPr>
        <w:spacing w:before="0" w:after="0" w:line="269"/>
        <w:ind w:firstLine="600"/>
        <w:jc w:val="both"/>
      </w:pPr>
      <w:r>
        <w:rPr>
          <w:rFonts w:ascii="Times New Roman" w:hAnsi="Times New Roman"/>
          <w:b w:val="false"/>
          <w:i w:val="false"/>
          <w:color w:val="000000"/>
          <w:sz w:val="28"/>
        </w:rPr>
        <w:t>выбирать и при необходимости корректировать способы действий;</w:t>
      </w:r>
    </w:p>
    <w:p>
      <w:pPr>
        <w:spacing w:before="0" w:after="0" w:line="269"/>
        <w:ind w:firstLine="600"/>
        <w:jc w:val="both"/>
      </w:pPr>
      <w:r>
        <w:rPr>
          <w:rFonts w:ascii="Times New Roman" w:hAnsi="Times New Roman"/>
          <w:b w:val="false"/>
          <w:i w:val="false"/>
          <w:color w:val="000000"/>
          <w:sz w:val="28"/>
        </w:rPr>
        <w:t>находить ошибки в своей работе, устанавливать их причины, вести поиск путей преодоления ошибок;</w:t>
      </w:r>
    </w:p>
    <w:p>
      <w:pPr>
        <w:spacing w:before="0" w:after="0" w:line="269"/>
        <w:ind w:firstLine="600"/>
        <w:jc w:val="both"/>
      </w:pPr>
      <w:r>
        <w:rPr>
          <w:rFonts w:ascii="Times New Roman" w:hAnsi="Times New Roman"/>
          <w:b w:val="false"/>
          <w:i w:val="false"/>
          <w:color w:val="000000"/>
          <w:sz w:val="28"/>
        </w:rPr>
        <w:t>предвидеть возможность возникновения трудностей и ошибок, предусматривать способы их предупреждения (формулирование вопросов, обращение к учебнику, дополнительным средствам обучения, в том числе электронным);</w:t>
      </w:r>
    </w:p>
    <w:p>
      <w:pPr>
        <w:spacing w:before="0" w:after="0" w:line="269"/>
        <w:ind w:firstLine="600"/>
        <w:jc w:val="both"/>
      </w:pPr>
      <w:r>
        <w:rPr>
          <w:rFonts w:ascii="Times New Roman" w:hAnsi="Times New Roman"/>
          <w:b w:val="false"/>
          <w:i w:val="false"/>
          <w:color w:val="000000"/>
          <w:sz w:val="28"/>
        </w:rPr>
        <w:t>оценивать рациональность своих действий, давать им качественную характеристику.</w:t>
      </w:r>
    </w:p>
    <w:p>
      <w:pPr>
        <w:spacing w:before="0" w:after="0" w:line="269"/>
        <w:ind w:left="120"/>
        <w:jc w:val="both"/>
      </w:pPr>
      <w:r>
        <w:rPr>
          <w:rFonts w:ascii="Times New Roman" w:hAnsi="Times New Roman"/>
          <w:b/>
          <w:i w:val="false"/>
          <w:color w:val="000000"/>
          <w:sz w:val="28"/>
        </w:rPr>
        <w:t>Совместная деятельность:</w:t>
      </w:r>
    </w:p>
    <w:p>
      <w:pPr>
        <w:spacing w:before="0" w:after="0" w:line="269"/>
        <w:ind w:firstLine="600"/>
        <w:jc w:val="both"/>
      </w:pPr>
      <w:r>
        <w:rPr>
          <w:rFonts w:ascii="Times New Roman" w:hAnsi="Times New Roman"/>
          <w:b w:val="false"/>
          <w:i w:val="false"/>
          <w:color w:val="000000"/>
          <w:sz w:val="28"/>
        </w:rPr>
        <w:t>участвовать в совместной деятельности: распределять работу между членами группы (например, в случае решения задач, требующих перебора большого количества вариантов, приведения примеров и контрпримеров), согласовывать мнения в ходе поиска доказательств, выбора рационального способа, анализа информации;</w:t>
      </w:r>
    </w:p>
    <w:p>
      <w:pPr>
        <w:spacing w:before="0" w:after="0" w:line="269"/>
        <w:ind w:firstLine="600"/>
        <w:jc w:val="both"/>
      </w:pPr>
      <w:r>
        <w:rPr>
          <w:rFonts w:ascii="Times New Roman" w:hAnsi="Times New Roman"/>
          <w:b w:val="false"/>
          <w:i w:val="false"/>
          <w:color w:val="000000"/>
          <w:sz w:val="28"/>
        </w:rPr>
        <w:t>осуществлять совместный контроль и оценку выполняемых действий, предвидеть возможность возникновения ошибок и трудностей, предусматривать пути их предупреждения.</w:t>
      </w:r>
    </w:p>
    <w:p>
      <w:pPr>
        <w:spacing w:before="0" w:after="0"/>
        <w:ind w:left="120"/>
        <w:jc w:val="both"/>
      </w:pPr>
    </w:p>
    <w:p>
      <w:pPr>
        <w:spacing w:before="0" w:after="0"/>
        <w:ind w:left="120"/>
        <w:jc w:val="both"/>
      </w:pPr>
      <w:r>
        <w:rPr>
          <w:rFonts w:ascii="Times New Roman" w:hAnsi="Times New Roman"/>
          <w:b/>
          <w:i w:val="false"/>
          <w:color w:val="000000"/>
          <w:sz w:val="28"/>
        </w:rPr>
        <w:t>ПРЕДМЕТНЫЕ РЕЗУЛЬТАТЫ</w:t>
      </w:r>
    </w:p>
    <w:p>
      <w:pPr>
        <w:spacing w:before="0" w:after="0" w:line="264"/>
        <w:ind w:firstLine="600"/>
        <w:jc w:val="both"/>
      </w:pPr>
      <w:r>
        <w:rPr>
          <w:rFonts w:ascii="Times New Roman" w:hAnsi="Times New Roman"/>
          <w:b w:val="false"/>
          <w:i w:val="false"/>
          <w:color w:val="000000"/>
          <w:sz w:val="28"/>
        </w:rPr>
        <w:t xml:space="preserve">К концу обучения в </w:t>
      </w:r>
      <w:r>
        <w:rPr>
          <w:rFonts w:ascii="Times New Roman" w:hAnsi="Times New Roman"/>
          <w:b/>
          <w:i w:val="false"/>
          <w:color w:val="000000"/>
          <w:sz w:val="28"/>
        </w:rPr>
        <w:t>1 классе</w:t>
      </w:r>
      <w:r>
        <w:rPr>
          <w:rFonts w:ascii="Times New Roman" w:hAnsi="Times New Roman"/>
          <w:b w:val="false"/>
          <w:i w:val="false"/>
          <w:color w:val="000000"/>
          <w:sz w:val="28"/>
        </w:rPr>
        <w:t xml:space="preserve"> обучающийся получит следующие предметные результаты по отдельным темам программы по математике:</w:t>
      </w:r>
    </w:p>
    <w:p>
      <w:pPr>
        <w:spacing w:before="0" w:after="0" w:line="264"/>
        <w:ind w:firstLine="600"/>
        <w:jc w:val="both"/>
      </w:pPr>
      <w:r>
        <w:rPr>
          <w:rFonts w:ascii="Times New Roman" w:hAnsi="Times New Roman"/>
          <w:b w:val="false"/>
          <w:i w:val="false"/>
          <w:color w:val="000000"/>
          <w:sz w:val="28"/>
        </w:rPr>
        <w:t>читать, записывать, сравнивать, упорядочивать числа от 0 до 20;</w:t>
      </w:r>
    </w:p>
    <w:p>
      <w:pPr>
        <w:spacing w:before="0" w:after="0" w:line="264"/>
        <w:ind w:firstLine="600"/>
        <w:jc w:val="both"/>
      </w:pPr>
      <w:r>
        <w:rPr>
          <w:rFonts w:ascii="Times New Roman" w:hAnsi="Times New Roman"/>
          <w:b w:val="false"/>
          <w:i w:val="false"/>
          <w:color w:val="000000"/>
          <w:sz w:val="28"/>
        </w:rPr>
        <w:t>пересчитывать различные объекты, устанавливать порядковый номер объекта;</w:t>
      </w:r>
    </w:p>
    <w:p>
      <w:pPr>
        <w:spacing w:before="0" w:after="0" w:line="264"/>
        <w:ind w:firstLine="600"/>
        <w:jc w:val="both"/>
      </w:pPr>
      <w:r>
        <w:rPr>
          <w:rFonts w:ascii="Times New Roman" w:hAnsi="Times New Roman"/>
          <w:b w:val="false"/>
          <w:i w:val="false"/>
          <w:color w:val="000000"/>
          <w:sz w:val="28"/>
        </w:rPr>
        <w:t>находить числа, большие или меньшие данного числа на заданное число;</w:t>
      </w:r>
    </w:p>
    <w:p>
      <w:pPr>
        <w:spacing w:before="0" w:after="0" w:line="264"/>
        <w:ind w:firstLine="600"/>
        <w:jc w:val="both"/>
      </w:pPr>
      <w:r>
        <w:rPr>
          <w:rFonts w:ascii="Times New Roman" w:hAnsi="Times New Roman"/>
          <w:b w:val="false"/>
          <w:i w:val="false"/>
          <w:color w:val="000000"/>
          <w:sz w:val="28"/>
        </w:rPr>
        <w:t>выполнять арифметические действия сложения и вычитания в пределах 20 (устно и письменно) без перехода через десяток;</w:t>
      </w:r>
    </w:p>
    <w:p>
      <w:pPr>
        <w:spacing w:before="0" w:after="0" w:line="264"/>
        <w:ind w:firstLine="600"/>
        <w:jc w:val="both"/>
      </w:pPr>
      <w:r>
        <w:rPr>
          <w:rFonts w:ascii="Times New Roman" w:hAnsi="Times New Roman"/>
          <w:b w:val="false"/>
          <w:i w:val="false"/>
          <w:color w:val="000000"/>
          <w:sz w:val="28"/>
        </w:rPr>
        <w:t>называть и различать компоненты действий сложения (слагаемые, сумма) и вычитания (уменьшаемое, вычитаемое, разность);</w:t>
      </w:r>
    </w:p>
    <w:p>
      <w:pPr>
        <w:spacing w:before="0" w:after="0" w:line="264"/>
        <w:ind w:firstLine="600"/>
        <w:jc w:val="both"/>
      </w:pPr>
      <w:r>
        <w:rPr>
          <w:rFonts w:ascii="Times New Roman" w:hAnsi="Times New Roman"/>
          <w:b w:val="false"/>
          <w:i w:val="false"/>
          <w:color w:val="000000"/>
          <w:sz w:val="28"/>
        </w:rPr>
        <w:t>решать текстовые задачи в одно действие на сложение и вычитание: выделять условие и требование (вопрос);</w:t>
      </w:r>
    </w:p>
    <w:p>
      <w:pPr>
        <w:spacing w:before="0" w:after="0" w:line="264"/>
        <w:ind w:firstLine="600"/>
        <w:jc w:val="both"/>
      </w:pPr>
      <w:r>
        <w:rPr>
          <w:rFonts w:ascii="Times New Roman" w:hAnsi="Times New Roman"/>
          <w:b w:val="false"/>
          <w:i w:val="false"/>
          <w:color w:val="000000"/>
          <w:sz w:val="28"/>
        </w:rPr>
        <w:t>сравнивать объекты по длине, устанавливая между ними соотношение «длиннее-короче», «выше-ниже», «шире-уже»;</w:t>
      </w:r>
    </w:p>
    <w:p>
      <w:pPr>
        <w:spacing w:before="0" w:after="0" w:line="264"/>
        <w:ind w:firstLine="600"/>
        <w:jc w:val="both"/>
      </w:pPr>
      <w:r>
        <w:rPr>
          <w:rFonts w:ascii="Times New Roman" w:hAnsi="Times New Roman"/>
          <w:b w:val="false"/>
          <w:i w:val="false"/>
          <w:color w:val="000000"/>
          <w:sz w:val="28"/>
        </w:rPr>
        <w:t>измерять длину отрезка (в см), чертить отрезок заданной длины;</w:t>
      </w:r>
    </w:p>
    <w:p>
      <w:pPr>
        <w:spacing w:before="0" w:after="0" w:line="264"/>
        <w:ind w:firstLine="600"/>
        <w:jc w:val="both"/>
      </w:pPr>
      <w:r>
        <w:rPr>
          <w:rFonts w:ascii="Times New Roman" w:hAnsi="Times New Roman"/>
          <w:b w:val="false"/>
          <w:i w:val="false"/>
          <w:color w:val="000000"/>
          <w:sz w:val="28"/>
        </w:rPr>
        <w:t>различать число и цифру;</w:t>
      </w:r>
    </w:p>
    <w:p>
      <w:pPr>
        <w:spacing w:before="0" w:after="0" w:line="264"/>
        <w:ind w:firstLine="600"/>
        <w:jc w:val="both"/>
      </w:pPr>
      <w:r>
        <w:rPr>
          <w:rFonts w:ascii="Times New Roman" w:hAnsi="Times New Roman"/>
          <w:b w:val="false"/>
          <w:i w:val="false"/>
          <w:color w:val="000000"/>
          <w:sz w:val="28"/>
        </w:rPr>
        <w:t>распознавать геометрические фигуры: круг, треугольник, прямоугольник (квадрат), отрезок;</w:t>
      </w:r>
    </w:p>
    <w:p>
      <w:pPr>
        <w:spacing w:before="0" w:after="0" w:line="264"/>
        <w:ind w:firstLine="600"/>
        <w:jc w:val="both"/>
      </w:pPr>
      <w:r>
        <w:rPr>
          <w:rFonts w:ascii="Times New Roman" w:hAnsi="Times New Roman"/>
          <w:b w:val="false"/>
          <w:i w:val="false"/>
          <w:color w:val="000000"/>
          <w:sz w:val="28"/>
        </w:rPr>
        <w:t>устанавливать между объектами соотношения: «слева-справа», «спереди-сзади», между;</w:t>
      </w:r>
    </w:p>
    <w:p>
      <w:pPr>
        <w:spacing w:before="0" w:after="0" w:line="264"/>
        <w:ind w:firstLine="600"/>
        <w:jc w:val="both"/>
      </w:pPr>
      <w:r>
        <w:rPr>
          <w:rFonts w:ascii="Times New Roman" w:hAnsi="Times New Roman"/>
          <w:b w:val="false"/>
          <w:i w:val="false"/>
          <w:color w:val="000000"/>
          <w:sz w:val="28"/>
        </w:rPr>
        <w:t>распознавать верные (истинные) и неверные (ложные) утверждения относительно заданного набора объектов/предметов;</w:t>
      </w:r>
    </w:p>
    <w:p>
      <w:pPr>
        <w:spacing w:before="0" w:after="0" w:line="264"/>
        <w:ind w:firstLine="600"/>
        <w:jc w:val="both"/>
      </w:pPr>
      <w:r>
        <w:rPr>
          <w:rFonts w:ascii="Times New Roman" w:hAnsi="Times New Roman"/>
          <w:b w:val="false"/>
          <w:i w:val="false"/>
          <w:color w:val="000000"/>
          <w:sz w:val="28"/>
        </w:rPr>
        <w:t>группировать объекты по заданному признаку, находить и называть закономерности в ряду объектов повседневной жизни;</w:t>
      </w:r>
    </w:p>
    <w:p>
      <w:pPr>
        <w:spacing w:before="0" w:after="0" w:line="264"/>
        <w:ind w:firstLine="600"/>
        <w:jc w:val="both"/>
      </w:pPr>
      <w:r>
        <w:rPr>
          <w:rFonts w:ascii="Times New Roman" w:hAnsi="Times New Roman"/>
          <w:b w:val="false"/>
          <w:i w:val="false"/>
          <w:color w:val="000000"/>
          <w:sz w:val="28"/>
        </w:rPr>
        <w:t>различать строки и столбцы таблицы, вносить данное в таблицу, извлекать данное или данные из таблицы;</w:t>
      </w:r>
    </w:p>
    <w:p>
      <w:pPr>
        <w:spacing w:before="0" w:after="0" w:line="264"/>
        <w:ind w:firstLine="600"/>
        <w:jc w:val="both"/>
      </w:pPr>
      <w:r>
        <w:rPr>
          <w:rFonts w:ascii="Times New Roman" w:hAnsi="Times New Roman"/>
          <w:b w:val="false"/>
          <w:i w:val="false"/>
          <w:color w:val="000000"/>
          <w:sz w:val="28"/>
        </w:rPr>
        <w:t>сравнивать два объекта (числа, геометрические фигуры);</w:t>
      </w:r>
    </w:p>
    <w:p>
      <w:pPr>
        <w:spacing w:before="0" w:after="0" w:line="264"/>
        <w:ind w:firstLine="600"/>
        <w:jc w:val="both"/>
      </w:pPr>
      <w:r>
        <w:rPr>
          <w:rFonts w:ascii="Times New Roman" w:hAnsi="Times New Roman"/>
          <w:b w:val="false"/>
          <w:i w:val="false"/>
          <w:color w:val="000000"/>
          <w:sz w:val="28"/>
        </w:rPr>
        <w:t>распределять объекты на две группы по заданному основанию.</w:t>
      </w:r>
    </w:p>
    <w:p>
      <w:pPr>
        <w:spacing w:before="0" w:after="0" w:line="264"/>
        <w:ind w:firstLine="600"/>
        <w:jc w:val="both"/>
      </w:pPr>
      <w:r>
        <w:rPr>
          <w:rFonts w:ascii="Times New Roman" w:hAnsi="Times New Roman"/>
          <w:b w:val="false"/>
          <w:i w:val="false"/>
          <w:color w:val="000000"/>
          <w:sz w:val="28"/>
        </w:rPr>
        <w:t xml:space="preserve">К концу обучения во </w:t>
      </w:r>
      <w:r>
        <w:rPr>
          <w:rFonts w:ascii="Times New Roman" w:hAnsi="Times New Roman"/>
          <w:b/>
          <w:i w:val="false"/>
          <w:color w:val="000000"/>
          <w:sz w:val="28"/>
        </w:rPr>
        <w:t>2 классе</w:t>
      </w:r>
      <w:r>
        <w:rPr>
          <w:rFonts w:ascii="Times New Roman" w:hAnsi="Times New Roman"/>
          <w:b w:val="false"/>
          <w:i w:val="false"/>
          <w:color w:val="000000"/>
          <w:sz w:val="28"/>
        </w:rPr>
        <w:t xml:space="preserve"> обучающийся получит следующие предметные результаты по отдельным темам программы по математике:</w:t>
      </w:r>
    </w:p>
    <w:p>
      <w:pPr>
        <w:spacing w:before="0" w:after="0" w:line="264"/>
        <w:ind w:firstLine="600"/>
        <w:jc w:val="both"/>
      </w:pPr>
      <w:r>
        <w:rPr>
          <w:rFonts w:ascii="Times New Roman" w:hAnsi="Times New Roman"/>
          <w:b w:val="false"/>
          <w:i w:val="false"/>
          <w:color w:val="000000"/>
          <w:sz w:val="28"/>
        </w:rPr>
        <w:t>читать, записывать, сравнивать, упорядочивать числа в пределах 100;</w:t>
      </w:r>
    </w:p>
    <w:p>
      <w:pPr>
        <w:spacing w:before="0" w:after="0" w:line="264"/>
        <w:ind w:firstLine="600"/>
        <w:jc w:val="both"/>
      </w:pPr>
      <w:r>
        <w:rPr>
          <w:rFonts w:ascii="Times New Roman" w:hAnsi="Times New Roman"/>
          <w:b w:val="false"/>
          <w:i w:val="false"/>
          <w:color w:val="000000"/>
          <w:sz w:val="28"/>
        </w:rPr>
        <w:t>находить число большее или меньшее данного числа на заданное число (в пределах 100), большее данного числа в заданное число раз (в пределах 20);</w:t>
      </w:r>
    </w:p>
    <w:p>
      <w:pPr>
        <w:spacing w:before="0" w:after="0" w:line="264"/>
        <w:ind w:firstLine="600"/>
        <w:jc w:val="both"/>
      </w:pPr>
      <w:r>
        <w:rPr>
          <w:rFonts w:ascii="Times New Roman" w:hAnsi="Times New Roman"/>
          <w:b w:val="false"/>
          <w:i w:val="false"/>
          <w:color w:val="000000"/>
          <w:sz w:val="28"/>
        </w:rPr>
        <w:t>устанавливать и соблюдать порядок при вычислении значения числового выражения (со скобками или без скобок), содержащего действия сложения и вычитания в пределах 100;</w:t>
      </w:r>
    </w:p>
    <w:p>
      <w:pPr>
        <w:spacing w:before="0" w:after="0" w:line="264"/>
        <w:ind w:firstLine="600"/>
        <w:jc w:val="both"/>
      </w:pPr>
      <w:r>
        <w:rPr>
          <w:rFonts w:ascii="Times New Roman" w:hAnsi="Times New Roman"/>
          <w:b w:val="false"/>
          <w:i w:val="false"/>
          <w:color w:val="000000"/>
          <w:sz w:val="28"/>
        </w:rPr>
        <w:t>выполнять арифметические действия: сложение и вычитание, в пределах 100 – устно и письменно, умножение и деление в пределах 50 с использованием таблицы умножения;</w:t>
      </w:r>
    </w:p>
    <w:p>
      <w:pPr>
        <w:spacing w:before="0" w:after="0" w:line="257"/>
        <w:ind w:firstLine="600"/>
        <w:jc w:val="both"/>
      </w:pPr>
      <w:r>
        <w:rPr>
          <w:rFonts w:ascii="Times New Roman" w:hAnsi="Times New Roman"/>
          <w:b w:val="false"/>
          <w:i w:val="false"/>
          <w:color w:val="000000"/>
          <w:sz w:val="28"/>
        </w:rPr>
        <w:t>называть и различать компоненты действий умножения (множители, произведение), деления (делимое, делитель, частное);</w:t>
      </w:r>
    </w:p>
    <w:p>
      <w:pPr>
        <w:spacing w:before="0" w:after="0" w:line="257"/>
        <w:ind w:firstLine="600"/>
        <w:jc w:val="both"/>
      </w:pPr>
      <w:r>
        <w:rPr>
          <w:rFonts w:ascii="Times New Roman" w:hAnsi="Times New Roman"/>
          <w:b w:val="false"/>
          <w:i w:val="false"/>
          <w:color w:val="000000"/>
          <w:sz w:val="28"/>
        </w:rPr>
        <w:t>находить неизвестный компонент сложения, вычитания;</w:t>
      </w:r>
    </w:p>
    <w:p>
      <w:pPr>
        <w:spacing w:before="0" w:after="0" w:line="257"/>
        <w:ind w:firstLine="600"/>
        <w:jc w:val="both"/>
      </w:pPr>
      <w:r>
        <w:rPr>
          <w:rFonts w:ascii="Times New Roman" w:hAnsi="Times New Roman"/>
          <w:b w:val="false"/>
          <w:i w:val="false"/>
          <w:color w:val="000000"/>
          <w:sz w:val="28"/>
        </w:rPr>
        <w:t>использовать при выполнении практических заданий единицы величин длины (сантиметр, дециметр, метр), массы (килограмм), времени (минута, час), стоимости (рубль, копейка);</w:t>
      </w:r>
    </w:p>
    <w:p>
      <w:pPr>
        <w:spacing w:before="0" w:after="0" w:line="257"/>
        <w:ind w:firstLine="600"/>
        <w:jc w:val="both"/>
      </w:pPr>
      <w:r>
        <w:rPr>
          <w:rFonts w:ascii="Times New Roman" w:hAnsi="Times New Roman"/>
          <w:b w:val="false"/>
          <w:i w:val="false"/>
          <w:color w:val="000000"/>
          <w:sz w:val="28"/>
        </w:rPr>
        <w:t>определять с помощью измерительных инструментов длину, определять время с помощью часов;</w:t>
      </w:r>
    </w:p>
    <w:p>
      <w:pPr>
        <w:spacing w:before="0" w:after="0" w:line="257"/>
        <w:ind w:firstLine="600"/>
        <w:jc w:val="both"/>
      </w:pPr>
      <w:r>
        <w:rPr>
          <w:rFonts w:ascii="Times New Roman" w:hAnsi="Times New Roman"/>
          <w:b w:val="false"/>
          <w:i w:val="false"/>
          <w:color w:val="000000"/>
          <w:sz w:val="28"/>
        </w:rPr>
        <w:t>сравнивать величины длины, массы, времени, стоимости, устанавливая между ними соотношение «больше или меньше на»;</w:t>
      </w:r>
    </w:p>
    <w:p>
      <w:pPr>
        <w:spacing w:before="0" w:after="0" w:line="257"/>
        <w:ind w:firstLine="600"/>
        <w:jc w:val="both"/>
      </w:pPr>
      <w:r>
        <w:rPr>
          <w:rFonts w:ascii="Times New Roman" w:hAnsi="Times New Roman"/>
          <w:b w:val="false"/>
          <w:i w:val="false"/>
          <w:color w:val="000000"/>
          <w:sz w:val="28"/>
        </w:rPr>
        <w:t>решать текстовые задачи в одно-два действия: представлять задачу (краткая запись, рисунок, таблица или другая модель), планировать ход решения текстовой задачи в два действия, оформлять его в виде арифметического действия или действий, записывать ответ;</w:t>
      </w:r>
    </w:p>
    <w:p>
      <w:pPr>
        <w:spacing w:before="0" w:after="0" w:line="257"/>
        <w:ind w:firstLine="600"/>
        <w:jc w:val="both"/>
      </w:pPr>
      <w:r>
        <w:rPr>
          <w:rFonts w:ascii="Times New Roman" w:hAnsi="Times New Roman"/>
          <w:b w:val="false"/>
          <w:i w:val="false"/>
          <w:color w:val="000000"/>
          <w:sz w:val="28"/>
        </w:rPr>
        <w:t>различать геометрические фигуры: прямой угол, ломаную, многоугольник;</w:t>
      </w:r>
    </w:p>
    <w:p>
      <w:pPr>
        <w:spacing w:before="0" w:after="0" w:line="257"/>
        <w:ind w:firstLine="600"/>
        <w:jc w:val="both"/>
      </w:pPr>
      <w:r>
        <w:rPr>
          <w:rFonts w:ascii="Times New Roman" w:hAnsi="Times New Roman"/>
          <w:b w:val="false"/>
          <w:i w:val="false"/>
          <w:color w:val="000000"/>
          <w:sz w:val="28"/>
        </w:rPr>
        <w:t>на бумаге в клетку изображать ломаную, многоугольник, чертить с помощью линейки или угольника прямой угол, прямоугольник с заданными длинами сторон;</w:t>
      </w:r>
    </w:p>
    <w:p>
      <w:pPr>
        <w:spacing w:before="0" w:after="0" w:line="257"/>
        <w:ind w:firstLine="600"/>
        <w:jc w:val="both"/>
      </w:pPr>
      <w:r>
        <w:rPr>
          <w:rFonts w:ascii="Times New Roman" w:hAnsi="Times New Roman"/>
          <w:b w:val="false"/>
          <w:i w:val="false"/>
          <w:color w:val="000000"/>
          <w:sz w:val="28"/>
        </w:rPr>
        <w:t>выполнять измерение длин реальных объектов с помощью линейки;</w:t>
      </w:r>
    </w:p>
    <w:p>
      <w:pPr>
        <w:spacing w:before="0" w:after="0" w:line="257"/>
        <w:ind w:firstLine="600"/>
        <w:jc w:val="both"/>
      </w:pPr>
      <w:r>
        <w:rPr>
          <w:rFonts w:ascii="Times New Roman" w:hAnsi="Times New Roman"/>
          <w:b w:val="false"/>
          <w:i w:val="false"/>
          <w:color w:val="000000"/>
          <w:sz w:val="28"/>
        </w:rPr>
        <w:t>находить длину ломаной, состоящей из двух-трёх звеньев, периметр прямоугольника (квадрата);</w:t>
      </w:r>
    </w:p>
    <w:p>
      <w:pPr>
        <w:spacing w:before="0" w:after="0" w:line="257"/>
        <w:ind w:firstLine="600"/>
        <w:jc w:val="both"/>
      </w:pPr>
      <w:r>
        <w:rPr>
          <w:rFonts w:ascii="Times New Roman" w:hAnsi="Times New Roman"/>
          <w:b w:val="false"/>
          <w:i w:val="false"/>
          <w:color w:val="000000"/>
          <w:sz w:val="28"/>
        </w:rPr>
        <w:t>распознавать верные (истинные) и неверные (ложные) утверждения со словами «все», «каждый»;</w:t>
      </w:r>
    </w:p>
    <w:p>
      <w:pPr>
        <w:spacing w:before="0" w:after="0" w:line="257"/>
        <w:ind w:firstLine="600"/>
        <w:jc w:val="both"/>
      </w:pPr>
      <w:r>
        <w:rPr>
          <w:rFonts w:ascii="Times New Roman" w:hAnsi="Times New Roman"/>
          <w:b w:val="false"/>
          <w:i w:val="false"/>
          <w:color w:val="000000"/>
          <w:sz w:val="28"/>
        </w:rPr>
        <w:t>проводить одно-двухшаговые логические рассуждения и делать выводы;</w:t>
      </w:r>
    </w:p>
    <w:p>
      <w:pPr>
        <w:spacing w:before="0" w:after="0" w:line="257"/>
        <w:ind w:firstLine="600"/>
        <w:jc w:val="both"/>
      </w:pPr>
      <w:r>
        <w:rPr>
          <w:rFonts w:ascii="Times New Roman" w:hAnsi="Times New Roman"/>
          <w:b w:val="false"/>
          <w:i w:val="false"/>
          <w:color w:val="000000"/>
          <w:sz w:val="28"/>
        </w:rPr>
        <w:t>находить общий признак группы математических объектов (чисел, величин, геометрических фигур);</w:t>
      </w:r>
    </w:p>
    <w:p>
      <w:pPr>
        <w:spacing w:before="0" w:after="0" w:line="257"/>
        <w:ind w:firstLine="600"/>
        <w:jc w:val="both"/>
      </w:pPr>
      <w:r>
        <w:rPr>
          <w:rFonts w:ascii="Times New Roman" w:hAnsi="Times New Roman"/>
          <w:b w:val="false"/>
          <w:i w:val="false"/>
          <w:color w:val="000000"/>
          <w:sz w:val="28"/>
        </w:rPr>
        <w:t>находить закономерность в ряду объектов (чисел, геометрических фигур);</w:t>
      </w:r>
    </w:p>
    <w:p>
      <w:pPr>
        <w:spacing w:before="0" w:after="0" w:line="257"/>
        <w:ind w:firstLine="600"/>
        <w:jc w:val="both"/>
      </w:pPr>
      <w:r>
        <w:rPr>
          <w:rFonts w:ascii="Times New Roman" w:hAnsi="Times New Roman"/>
          <w:b w:val="false"/>
          <w:i w:val="false"/>
          <w:color w:val="000000"/>
          <w:sz w:val="28"/>
        </w:rPr>
        <w:t>представлять информацию в заданной форме: дополнять текст задачи числами, заполнять строку или столбец таблицы, указывать числовые данные на рисунке (изображении геометрических фигур);</w:t>
      </w:r>
    </w:p>
    <w:p>
      <w:pPr>
        <w:spacing w:before="0" w:after="0" w:line="257"/>
        <w:ind w:firstLine="600"/>
        <w:jc w:val="both"/>
      </w:pPr>
      <w:r>
        <w:rPr>
          <w:rFonts w:ascii="Times New Roman" w:hAnsi="Times New Roman"/>
          <w:b w:val="false"/>
          <w:i w:val="false"/>
          <w:color w:val="000000"/>
          <w:sz w:val="28"/>
        </w:rPr>
        <w:t>сравнивать группы объектов (находить общее, различное);</w:t>
      </w:r>
    </w:p>
    <w:p>
      <w:pPr>
        <w:spacing w:before="0" w:after="0" w:line="257"/>
        <w:ind w:firstLine="600"/>
        <w:jc w:val="both"/>
      </w:pPr>
      <w:r>
        <w:rPr>
          <w:rFonts w:ascii="Times New Roman" w:hAnsi="Times New Roman"/>
          <w:b w:val="false"/>
          <w:i w:val="false"/>
          <w:color w:val="000000"/>
          <w:sz w:val="28"/>
        </w:rPr>
        <w:t>находить модели геометрических фигур в окружающем мире;</w:t>
      </w:r>
    </w:p>
    <w:p>
      <w:pPr>
        <w:spacing w:before="0" w:after="0" w:line="257"/>
        <w:ind w:firstLine="600"/>
        <w:jc w:val="both"/>
      </w:pPr>
      <w:r>
        <w:rPr>
          <w:rFonts w:ascii="Times New Roman" w:hAnsi="Times New Roman"/>
          <w:b w:val="false"/>
          <w:i w:val="false"/>
          <w:color w:val="000000"/>
          <w:sz w:val="28"/>
        </w:rPr>
        <w:t>подбирать примеры, подтверждающие суждение, ответ;</w:t>
      </w:r>
    </w:p>
    <w:p>
      <w:pPr>
        <w:spacing w:before="0" w:after="0" w:line="257"/>
        <w:ind w:firstLine="600"/>
        <w:jc w:val="both"/>
      </w:pPr>
      <w:r>
        <w:rPr>
          <w:rFonts w:ascii="Times New Roman" w:hAnsi="Times New Roman"/>
          <w:b w:val="false"/>
          <w:i w:val="false"/>
          <w:color w:val="000000"/>
          <w:sz w:val="28"/>
        </w:rPr>
        <w:t>составлять (дополнять) текстовую задачу;</w:t>
      </w:r>
    </w:p>
    <w:p>
      <w:pPr>
        <w:spacing w:before="0" w:after="0" w:line="257"/>
        <w:ind w:firstLine="600"/>
        <w:jc w:val="both"/>
      </w:pPr>
      <w:r>
        <w:rPr>
          <w:rFonts w:ascii="Times New Roman" w:hAnsi="Times New Roman"/>
          <w:b w:val="false"/>
          <w:i w:val="false"/>
          <w:color w:val="000000"/>
          <w:sz w:val="28"/>
        </w:rPr>
        <w:t>проверять правильность вычисления, измерения.</w:t>
      </w:r>
    </w:p>
    <w:p>
      <w:pPr>
        <w:spacing w:before="0" w:after="0" w:line="257"/>
        <w:ind w:firstLine="600"/>
        <w:jc w:val="both"/>
      </w:pPr>
      <w:r>
        <w:rPr>
          <w:rFonts w:ascii="Times New Roman" w:hAnsi="Times New Roman"/>
          <w:b w:val="false"/>
          <w:i w:val="false"/>
          <w:color w:val="000000"/>
          <w:sz w:val="28"/>
        </w:rPr>
        <w:t xml:space="preserve">К концу обучения в </w:t>
      </w:r>
      <w:r>
        <w:rPr>
          <w:rFonts w:ascii="Times New Roman" w:hAnsi="Times New Roman"/>
          <w:b/>
          <w:i w:val="false"/>
          <w:color w:val="000000"/>
          <w:sz w:val="28"/>
        </w:rPr>
        <w:t>3 классе</w:t>
      </w:r>
      <w:r>
        <w:rPr>
          <w:rFonts w:ascii="Times New Roman" w:hAnsi="Times New Roman"/>
          <w:b w:val="false"/>
          <w:i w:val="false"/>
          <w:color w:val="000000"/>
          <w:sz w:val="28"/>
        </w:rPr>
        <w:t xml:space="preserve"> обучающийся получит следующие предметные результаты по отдельным темам программы по математике:</w:t>
      </w:r>
    </w:p>
    <w:p>
      <w:pPr>
        <w:spacing w:before="0" w:after="0" w:line="257"/>
        <w:ind w:firstLine="600"/>
        <w:jc w:val="both"/>
      </w:pPr>
      <w:r>
        <w:rPr>
          <w:rFonts w:ascii="Times New Roman" w:hAnsi="Times New Roman"/>
          <w:b w:val="false"/>
          <w:i w:val="false"/>
          <w:color w:val="000000"/>
          <w:sz w:val="28"/>
        </w:rPr>
        <w:t>читать, записывать, сравнивать, упорядочивать числа в пределах 1000;</w:t>
      </w:r>
    </w:p>
    <w:p>
      <w:pPr>
        <w:spacing w:before="0" w:after="0" w:line="257"/>
        <w:ind w:firstLine="600"/>
        <w:jc w:val="both"/>
      </w:pPr>
      <w:r>
        <w:rPr>
          <w:rFonts w:ascii="Times New Roman" w:hAnsi="Times New Roman"/>
          <w:b w:val="false"/>
          <w:i w:val="false"/>
          <w:color w:val="000000"/>
          <w:sz w:val="28"/>
        </w:rPr>
        <w:t>находить число большее или меньшее данного числа на заданное число, в заданное число раз (в пределах 1000);</w:t>
      </w:r>
    </w:p>
    <w:p>
      <w:pPr>
        <w:spacing w:before="0" w:after="0" w:line="257"/>
        <w:ind w:firstLine="600"/>
        <w:jc w:val="both"/>
      </w:pPr>
      <w:r>
        <w:rPr>
          <w:rFonts w:ascii="Times New Roman" w:hAnsi="Times New Roman"/>
          <w:b w:val="false"/>
          <w:i w:val="false"/>
          <w:color w:val="000000"/>
          <w:sz w:val="28"/>
        </w:rPr>
        <w:t>выполнять арифметические действия: сложение и вычитание (в пределах 100 – устно, в пределах 1000 – письменно), умножение и деление на однозначное число, деление с остатком (в пределах 100 – устно и письменно);</w:t>
      </w:r>
    </w:p>
    <w:p>
      <w:pPr>
        <w:spacing w:before="0" w:after="0" w:line="257"/>
        <w:ind w:firstLine="600"/>
        <w:jc w:val="both"/>
      </w:pPr>
      <w:r>
        <w:rPr>
          <w:rFonts w:ascii="Times New Roman" w:hAnsi="Times New Roman"/>
          <w:b w:val="false"/>
          <w:i w:val="false"/>
          <w:color w:val="000000"/>
          <w:sz w:val="28"/>
        </w:rPr>
        <w:t>выполнять действия умножение и деление с числами 0 и 1;</w:t>
      </w:r>
    </w:p>
    <w:p>
      <w:pPr>
        <w:spacing w:before="0" w:after="0" w:line="257"/>
        <w:ind w:firstLine="600"/>
        <w:jc w:val="both"/>
      </w:pPr>
      <w:r>
        <w:rPr>
          <w:rFonts w:ascii="Times New Roman" w:hAnsi="Times New Roman"/>
          <w:b w:val="false"/>
          <w:i w:val="false"/>
          <w:color w:val="000000"/>
          <w:sz w:val="28"/>
        </w:rPr>
        <w:t>устанавливать и соблюдать порядок действий при вычислении значения числового выражения (со скобками или без скобок), содержащего арифметические действия сложения, вычитания, умножения и деления;</w:t>
      </w:r>
    </w:p>
    <w:p>
      <w:pPr>
        <w:spacing w:before="0" w:after="0" w:line="257"/>
        <w:ind w:firstLine="600"/>
        <w:jc w:val="both"/>
      </w:pPr>
      <w:r>
        <w:rPr>
          <w:rFonts w:ascii="Times New Roman" w:hAnsi="Times New Roman"/>
          <w:b w:val="false"/>
          <w:i w:val="false"/>
          <w:color w:val="000000"/>
          <w:sz w:val="28"/>
        </w:rPr>
        <w:t>использовать при вычислениях переместительное и сочетательное свойства сложения;</w:t>
      </w:r>
    </w:p>
    <w:p>
      <w:pPr>
        <w:spacing w:before="0" w:after="0" w:line="257"/>
        <w:ind w:firstLine="600"/>
        <w:jc w:val="both"/>
      </w:pPr>
      <w:r>
        <w:rPr>
          <w:rFonts w:ascii="Times New Roman" w:hAnsi="Times New Roman"/>
          <w:b w:val="false"/>
          <w:i w:val="false"/>
          <w:color w:val="000000"/>
          <w:sz w:val="28"/>
        </w:rPr>
        <w:t>находить неизвестный компонент арифметического действия;</w:t>
      </w:r>
    </w:p>
    <w:p>
      <w:pPr>
        <w:spacing w:before="0" w:after="0" w:line="257"/>
        <w:ind w:firstLine="600"/>
        <w:jc w:val="both"/>
      </w:pPr>
      <w:r>
        <w:rPr>
          <w:rFonts w:ascii="Times New Roman" w:hAnsi="Times New Roman"/>
          <w:b w:val="false"/>
          <w:i w:val="false"/>
          <w:color w:val="000000"/>
          <w:sz w:val="28"/>
        </w:rPr>
        <w:t>использовать при выполнении практических заданий и решении задач единицы: длины (миллиметр, сантиметр, дециметр, метр, километр), массы (грамм, килограмм), времени (минута, час, секунда), стоимости (копейка, рубль);</w:t>
      </w:r>
    </w:p>
    <w:p>
      <w:pPr>
        <w:spacing w:before="0" w:after="0" w:line="257"/>
        <w:ind w:firstLine="600"/>
        <w:jc w:val="both"/>
      </w:pPr>
      <w:r>
        <w:rPr>
          <w:rFonts w:ascii="Times New Roman" w:hAnsi="Times New Roman"/>
          <w:b w:val="false"/>
          <w:i w:val="false"/>
          <w:color w:val="000000"/>
          <w:sz w:val="28"/>
        </w:rPr>
        <w:t>определять с помощью цифровых и аналоговых приборов, измерительных инструментов длину (массу, время), выполнять прикидку и оценку результата измерений, определять продолжительность события;</w:t>
      </w:r>
    </w:p>
    <w:p>
      <w:pPr>
        <w:spacing w:before="0" w:after="0" w:line="257"/>
        <w:ind w:firstLine="600"/>
        <w:jc w:val="both"/>
      </w:pPr>
      <w:r>
        <w:rPr>
          <w:rFonts w:ascii="Times New Roman" w:hAnsi="Times New Roman"/>
          <w:b w:val="false"/>
          <w:i w:val="false"/>
          <w:color w:val="000000"/>
          <w:sz w:val="28"/>
        </w:rPr>
        <w:t>сравнивать величины длины, площади, массы, времени, стоимости, устанавливая между ними соотношение «больше или меньше на или в»;</w:t>
      </w:r>
    </w:p>
    <w:p>
      <w:pPr>
        <w:spacing w:before="0" w:after="0" w:line="257"/>
        <w:ind w:firstLine="600"/>
        <w:jc w:val="both"/>
      </w:pPr>
      <w:r>
        <w:rPr>
          <w:rFonts w:ascii="Times New Roman" w:hAnsi="Times New Roman"/>
          <w:b w:val="false"/>
          <w:i w:val="false"/>
          <w:color w:val="000000"/>
          <w:sz w:val="28"/>
        </w:rPr>
        <w:t>называть, находить долю величины (половина, четверть);</w:t>
      </w:r>
    </w:p>
    <w:p>
      <w:pPr>
        <w:spacing w:before="0" w:after="0" w:line="257"/>
        <w:ind w:firstLine="600"/>
        <w:jc w:val="both"/>
      </w:pPr>
      <w:r>
        <w:rPr>
          <w:rFonts w:ascii="Times New Roman" w:hAnsi="Times New Roman"/>
          <w:b w:val="false"/>
          <w:i w:val="false"/>
          <w:color w:val="000000"/>
          <w:sz w:val="28"/>
        </w:rPr>
        <w:t>сравнивать величины, выраженные долями;</w:t>
      </w:r>
    </w:p>
    <w:p>
      <w:pPr>
        <w:spacing w:before="0" w:after="0" w:line="257"/>
        <w:ind w:firstLine="600"/>
        <w:jc w:val="both"/>
      </w:pPr>
      <w:r>
        <w:rPr>
          <w:rFonts w:ascii="Times New Roman" w:hAnsi="Times New Roman"/>
          <w:b w:val="false"/>
          <w:i w:val="false"/>
          <w:color w:val="000000"/>
          <w:sz w:val="28"/>
        </w:rPr>
        <w:t xml:space="preserve">использовать при решении задач и в практических ситуациях (покупка товара, определение времени, выполнение расчётов) соотношение между величинами; </w:t>
      </w:r>
    </w:p>
    <w:p>
      <w:pPr>
        <w:spacing w:before="0" w:after="0" w:line="257"/>
        <w:ind w:firstLine="600"/>
        <w:jc w:val="both"/>
      </w:pPr>
      <w:r>
        <w:rPr>
          <w:rFonts w:ascii="Times New Roman" w:hAnsi="Times New Roman"/>
          <w:b w:val="false"/>
          <w:i w:val="false"/>
          <w:color w:val="000000"/>
          <w:sz w:val="28"/>
        </w:rPr>
        <w:t>при решении задач выполнять сложение и вычитание однородных величин, умножение и деление величины на однозначное число;</w:t>
      </w:r>
    </w:p>
    <w:p>
      <w:pPr>
        <w:spacing w:before="0" w:after="0" w:line="257"/>
        <w:ind w:firstLine="600"/>
        <w:jc w:val="both"/>
      </w:pPr>
      <w:r>
        <w:rPr>
          <w:rFonts w:ascii="Times New Roman" w:hAnsi="Times New Roman"/>
          <w:b w:val="false"/>
          <w:i w:val="false"/>
          <w:color w:val="000000"/>
          <w:sz w:val="28"/>
        </w:rPr>
        <w:t>решать задачи в одно-два действия: представлять текст задачи, планировать ход решения, записывать решение и ответ, анализировать решение (искать другой способ решения), оценивать ответ (устанавливать его реалистичность, проверять вычисления);</w:t>
      </w:r>
    </w:p>
    <w:p>
      <w:pPr>
        <w:spacing w:before="0" w:after="0" w:line="257"/>
        <w:ind w:firstLine="600"/>
        <w:jc w:val="both"/>
      </w:pPr>
      <w:r>
        <w:rPr>
          <w:rFonts w:ascii="Times New Roman" w:hAnsi="Times New Roman"/>
          <w:b w:val="false"/>
          <w:i w:val="false"/>
          <w:color w:val="000000"/>
          <w:sz w:val="28"/>
        </w:rPr>
        <w:t>конструировать прямоугольник из данных фигур (квадратов), делить прямоугольник, многоугольник на заданные части;</w:t>
      </w:r>
    </w:p>
    <w:p>
      <w:pPr>
        <w:spacing w:before="0" w:after="0" w:line="257"/>
        <w:ind w:firstLine="600"/>
        <w:jc w:val="both"/>
      </w:pPr>
      <w:r>
        <w:rPr>
          <w:rFonts w:ascii="Times New Roman" w:hAnsi="Times New Roman"/>
          <w:b w:val="false"/>
          <w:i w:val="false"/>
          <w:color w:val="000000"/>
          <w:sz w:val="28"/>
        </w:rPr>
        <w:t>сравнивать фигуры по площади (наложение, сопоставление числовых значений);</w:t>
      </w:r>
    </w:p>
    <w:p>
      <w:pPr>
        <w:spacing w:before="0" w:after="0" w:line="257"/>
        <w:ind w:firstLine="600"/>
        <w:jc w:val="both"/>
      </w:pPr>
      <w:r>
        <w:rPr>
          <w:rFonts w:ascii="Times New Roman" w:hAnsi="Times New Roman"/>
          <w:b w:val="false"/>
          <w:i w:val="false"/>
          <w:color w:val="000000"/>
          <w:sz w:val="28"/>
        </w:rPr>
        <w:t>находить периметр прямоугольника (квадрата), площадь прямоугольника (квадрата);</w:t>
      </w:r>
    </w:p>
    <w:p>
      <w:pPr>
        <w:spacing w:before="0" w:after="0" w:line="257"/>
        <w:ind w:firstLine="600"/>
        <w:jc w:val="both"/>
      </w:pPr>
      <w:r>
        <w:rPr>
          <w:rFonts w:ascii="Times New Roman" w:hAnsi="Times New Roman"/>
          <w:b w:val="false"/>
          <w:i w:val="false"/>
          <w:color w:val="000000"/>
          <w:sz w:val="28"/>
        </w:rPr>
        <w:t>распознавать верные (истинные) и неверные (ложные) утверждения со словами: «все», «некоторые», «и», «каждый», «если…, то…»;</w:t>
      </w:r>
    </w:p>
    <w:p>
      <w:pPr>
        <w:spacing w:before="0" w:after="0" w:line="257"/>
        <w:ind w:firstLine="600"/>
        <w:jc w:val="both"/>
      </w:pPr>
      <w:r>
        <w:rPr>
          <w:rFonts w:ascii="Times New Roman" w:hAnsi="Times New Roman"/>
          <w:b w:val="false"/>
          <w:i w:val="false"/>
          <w:color w:val="000000"/>
          <w:sz w:val="28"/>
        </w:rPr>
        <w:t>формулировать утверждение (вывод), строить логические рассуждения (одно-двухшаговые), в том числе с использованием изученных связок;</w:t>
      </w:r>
    </w:p>
    <w:p>
      <w:pPr>
        <w:spacing w:before="0" w:after="0" w:line="257"/>
        <w:ind w:firstLine="600"/>
        <w:jc w:val="both"/>
      </w:pPr>
      <w:r>
        <w:rPr>
          <w:rFonts w:ascii="Times New Roman" w:hAnsi="Times New Roman"/>
          <w:b w:val="false"/>
          <w:i w:val="false"/>
          <w:color w:val="000000"/>
          <w:sz w:val="28"/>
        </w:rPr>
        <w:t>классифицировать объекты по одному-двум признакам;</w:t>
      </w:r>
    </w:p>
    <w:p>
      <w:pPr>
        <w:spacing w:before="0" w:after="0" w:line="257"/>
        <w:ind w:firstLine="600"/>
        <w:jc w:val="both"/>
      </w:pPr>
      <w:r>
        <w:rPr>
          <w:rFonts w:ascii="Times New Roman" w:hAnsi="Times New Roman"/>
          <w:b w:val="false"/>
          <w:i w:val="false"/>
          <w:color w:val="000000"/>
          <w:sz w:val="28"/>
        </w:rPr>
        <w:t>извлекать, использовать информацию, представленную на простейших диаграммах, в таблицах (например, расписание, режим работы), на предметах повседневной жизни (например, ярлык, этикетка), а также структурировать информацию: заполнять простейшие таблицы;</w:t>
      </w:r>
    </w:p>
    <w:p>
      <w:pPr>
        <w:spacing w:before="0" w:after="0" w:line="257"/>
        <w:ind w:firstLine="600"/>
        <w:jc w:val="both"/>
      </w:pPr>
      <w:r>
        <w:rPr>
          <w:rFonts w:ascii="Times New Roman" w:hAnsi="Times New Roman"/>
          <w:b w:val="false"/>
          <w:i w:val="false"/>
          <w:color w:val="000000"/>
          <w:sz w:val="28"/>
        </w:rPr>
        <w:t>составлять план выполнения учебного задания и следовать ему, выполнять действия по алгоритму;</w:t>
      </w:r>
    </w:p>
    <w:p>
      <w:pPr>
        <w:spacing w:before="0" w:after="0" w:line="257"/>
        <w:ind w:firstLine="600"/>
        <w:jc w:val="both"/>
      </w:pPr>
      <w:r>
        <w:rPr>
          <w:rFonts w:ascii="Times New Roman" w:hAnsi="Times New Roman"/>
          <w:b w:val="false"/>
          <w:i w:val="false"/>
          <w:color w:val="000000"/>
          <w:sz w:val="28"/>
        </w:rPr>
        <w:t>сравнивать математические объекты (находить общее, различное, уникальное);</w:t>
      </w:r>
    </w:p>
    <w:p>
      <w:pPr>
        <w:spacing w:before="0" w:after="0" w:line="257"/>
        <w:ind w:firstLine="600"/>
        <w:jc w:val="both"/>
      </w:pPr>
      <w:r>
        <w:rPr>
          <w:rFonts w:ascii="Times New Roman" w:hAnsi="Times New Roman"/>
          <w:b w:val="false"/>
          <w:i w:val="false"/>
          <w:color w:val="000000"/>
          <w:sz w:val="28"/>
        </w:rPr>
        <w:t>выбирать верное решение математической задачи.</w:t>
      </w:r>
    </w:p>
    <w:p>
      <w:pPr>
        <w:spacing w:before="0" w:after="0" w:line="257"/>
        <w:ind w:firstLine="600"/>
        <w:jc w:val="both"/>
      </w:pPr>
      <w:r>
        <w:rPr>
          <w:rFonts w:ascii="Times New Roman" w:hAnsi="Times New Roman"/>
          <w:b w:val="false"/>
          <w:i w:val="false"/>
          <w:color w:val="000000"/>
          <w:sz w:val="28"/>
        </w:rPr>
        <w:t xml:space="preserve">К концу обучения в </w:t>
      </w:r>
      <w:r>
        <w:rPr>
          <w:rFonts w:ascii="Times New Roman" w:hAnsi="Times New Roman"/>
          <w:b/>
          <w:i w:val="false"/>
          <w:color w:val="000000"/>
          <w:sz w:val="28"/>
        </w:rPr>
        <w:t>4 классе</w:t>
      </w:r>
      <w:r>
        <w:rPr>
          <w:rFonts w:ascii="Times New Roman" w:hAnsi="Times New Roman"/>
          <w:b w:val="false"/>
          <w:i w:val="false"/>
          <w:color w:val="000000"/>
          <w:sz w:val="28"/>
        </w:rPr>
        <w:t xml:space="preserve"> обучающийся получит следующие предметные результаты по отдельным темам программы по математике:</w:t>
      </w:r>
    </w:p>
    <w:p>
      <w:pPr>
        <w:spacing w:before="0" w:after="0" w:line="257"/>
        <w:ind w:firstLine="600"/>
        <w:jc w:val="both"/>
      </w:pPr>
      <w:r>
        <w:rPr>
          <w:rFonts w:ascii="Times New Roman" w:hAnsi="Times New Roman"/>
          <w:b w:val="false"/>
          <w:i w:val="false"/>
          <w:color w:val="000000"/>
          <w:sz w:val="28"/>
        </w:rPr>
        <w:t>читать, записывать, сравнивать, упорядочивать многозначные числа;</w:t>
      </w:r>
    </w:p>
    <w:p>
      <w:pPr>
        <w:spacing w:before="0" w:after="0" w:line="257"/>
        <w:ind w:firstLine="600"/>
        <w:jc w:val="both"/>
      </w:pPr>
      <w:r>
        <w:rPr>
          <w:rFonts w:ascii="Times New Roman" w:hAnsi="Times New Roman"/>
          <w:b w:val="false"/>
          <w:i w:val="false"/>
          <w:color w:val="000000"/>
          <w:sz w:val="28"/>
        </w:rPr>
        <w:t>находить число большее или меньшее данного числа на заданное число, в заданное число раз;</w:t>
      </w:r>
    </w:p>
    <w:p>
      <w:pPr>
        <w:spacing w:before="0" w:after="0" w:line="257"/>
        <w:ind w:firstLine="600"/>
        <w:jc w:val="both"/>
      </w:pPr>
      <w:r>
        <w:rPr>
          <w:rFonts w:ascii="Times New Roman" w:hAnsi="Times New Roman"/>
          <w:b w:val="false"/>
          <w:i w:val="false"/>
          <w:color w:val="000000"/>
          <w:sz w:val="28"/>
        </w:rPr>
        <w:t>выполнять арифметические действия: сложение и вычитание с многозначными числами письменно (в пределах 100 – устно), умножение и деление многозначного числа на однозначное, двузначное число письменно (в пределах 100 – устно), деление с остатком – письменно (в пределах 1000);</w:t>
      </w:r>
    </w:p>
    <w:p>
      <w:pPr>
        <w:spacing w:before="0" w:after="0" w:line="257"/>
        <w:ind w:firstLine="600"/>
        <w:jc w:val="both"/>
      </w:pPr>
      <w:r>
        <w:rPr>
          <w:rFonts w:ascii="Times New Roman" w:hAnsi="Times New Roman"/>
          <w:b w:val="false"/>
          <w:i w:val="false"/>
          <w:color w:val="000000"/>
          <w:sz w:val="28"/>
        </w:rPr>
        <w:t>вычислять значение числового выражения (со скобками или без скобок), содержащего 2–4 арифметических действия, использовать при вычислениях изученные свойства арифметических действий;</w:t>
      </w:r>
    </w:p>
    <w:p>
      <w:pPr>
        <w:spacing w:before="0" w:after="0" w:line="257"/>
        <w:ind w:firstLine="600"/>
        <w:jc w:val="both"/>
      </w:pPr>
      <w:r>
        <w:rPr>
          <w:rFonts w:ascii="Times New Roman" w:hAnsi="Times New Roman"/>
          <w:b w:val="false"/>
          <w:i w:val="false"/>
          <w:color w:val="000000"/>
          <w:sz w:val="28"/>
        </w:rPr>
        <w:t>выполнять прикидку результата вычислений, проверку полученного ответа по критериям: достоверность (реальность), соответствие правилу (алгоритму), а также с помощью калькулятора;</w:t>
      </w:r>
    </w:p>
    <w:p>
      <w:pPr>
        <w:spacing w:before="0" w:after="0" w:line="257"/>
        <w:ind w:firstLine="600"/>
        <w:jc w:val="both"/>
      </w:pPr>
      <w:r>
        <w:rPr>
          <w:rFonts w:ascii="Times New Roman" w:hAnsi="Times New Roman"/>
          <w:b w:val="false"/>
          <w:i w:val="false"/>
          <w:color w:val="000000"/>
          <w:sz w:val="28"/>
        </w:rPr>
        <w:t>находить долю величины, величину по ее доле;</w:t>
      </w:r>
    </w:p>
    <w:p>
      <w:pPr>
        <w:spacing w:before="0" w:after="0" w:line="257"/>
        <w:ind w:firstLine="600"/>
        <w:jc w:val="both"/>
      </w:pPr>
      <w:r>
        <w:rPr>
          <w:rFonts w:ascii="Times New Roman" w:hAnsi="Times New Roman"/>
          <w:b w:val="false"/>
          <w:i w:val="false"/>
          <w:color w:val="000000"/>
          <w:sz w:val="28"/>
        </w:rPr>
        <w:t>находить неизвестный компонент арифметического действия;</w:t>
      </w:r>
    </w:p>
    <w:p>
      <w:pPr>
        <w:spacing w:before="0" w:after="0" w:line="257"/>
        <w:ind w:firstLine="600"/>
        <w:jc w:val="both"/>
      </w:pPr>
      <w:r>
        <w:rPr>
          <w:rFonts w:ascii="Times New Roman" w:hAnsi="Times New Roman"/>
          <w:b w:val="false"/>
          <w:i w:val="false"/>
          <w:color w:val="000000"/>
          <w:sz w:val="28"/>
        </w:rPr>
        <w:t>использовать единицы величин при решении задач (длина, масса, время, вместимость, стоимость, площадь, скорость);</w:t>
      </w:r>
    </w:p>
    <w:p>
      <w:pPr>
        <w:spacing w:before="0" w:after="0" w:line="257"/>
        <w:ind w:firstLine="600"/>
        <w:jc w:val="both"/>
      </w:pPr>
      <w:r>
        <w:rPr>
          <w:rFonts w:ascii="Times New Roman" w:hAnsi="Times New Roman"/>
          <w:b w:val="false"/>
          <w:i w:val="false"/>
          <w:color w:val="000000"/>
          <w:sz w:val="28"/>
        </w:rPr>
        <w:t>использовать при решении задач единицы длины (миллиметр, сантиметр, дециметр, метр, километр), массы (грамм, килограмм, центнер, тонна), времени (секунда, минута, час, сутки, неделя, месяц, год), вместимости (литр), стоимости (копейка, рубль), площади (квадратный метр, квадратный дециметр, квадратный сантиметр), скорости (километр в час);</w:t>
      </w:r>
    </w:p>
    <w:p>
      <w:pPr>
        <w:spacing w:before="0" w:after="0" w:line="257"/>
        <w:ind w:firstLine="600"/>
        <w:jc w:val="both"/>
      </w:pPr>
      <w:r>
        <w:rPr>
          <w:rFonts w:ascii="Times New Roman" w:hAnsi="Times New Roman"/>
          <w:b w:val="false"/>
          <w:i w:val="false"/>
          <w:color w:val="000000"/>
          <w:sz w:val="28"/>
        </w:rPr>
        <w:t>использовать при решении текстовых задач и в практических ситуациях соотношения между скоростью, временем и пройденным путем, между производительностью, временем и объёмом работы;</w:t>
      </w:r>
    </w:p>
    <w:p>
      <w:pPr>
        <w:spacing w:before="0" w:after="0" w:line="257"/>
        <w:ind w:firstLine="600"/>
        <w:jc w:val="both"/>
      </w:pPr>
      <w:r>
        <w:rPr>
          <w:rFonts w:ascii="Times New Roman" w:hAnsi="Times New Roman"/>
          <w:b w:val="false"/>
          <w:i w:val="false"/>
          <w:color w:val="000000"/>
          <w:sz w:val="28"/>
        </w:rPr>
        <w:t>определять с помощью цифровых и аналоговых приборов массу предмета, температуру (например, воды, воздуха в помещении), вместимость с помощью измерительных сосудов, прикидку и оценку результата измерений;</w:t>
      </w:r>
    </w:p>
    <w:p>
      <w:pPr>
        <w:spacing w:before="0" w:after="0" w:line="257"/>
        <w:ind w:firstLine="600"/>
        <w:jc w:val="both"/>
      </w:pPr>
      <w:r>
        <w:rPr>
          <w:rFonts w:ascii="Times New Roman" w:hAnsi="Times New Roman"/>
          <w:b w:val="false"/>
          <w:i w:val="false"/>
          <w:color w:val="000000"/>
          <w:sz w:val="28"/>
        </w:rPr>
        <w:t>решать текстовые задачи в 1–3 действия, выполнять преобразование заданных величин, выбирать при решении подходящие способы вычисления, сочетая устные и письменные вычисления и используя, при необходимости, вычислительные устройства, оценивать полученный результат по критериям: реальность, соответствие условию;</w:t>
      </w:r>
    </w:p>
    <w:p>
      <w:pPr>
        <w:spacing w:before="0" w:after="0" w:line="257"/>
        <w:ind w:firstLine="600"/>
        <w:jc w:val="both"/>
      </w:pPr>
      <w:r>
        <w:rPr>
          <w:rFonts w:ascii="Times New Roman" w:hAnsi="Times New Roman"/>
          <w:b w:val="false"/>
          <w:i w:val="false"/>
          <w:color w:val="000000"/>
          <w:sz w:val="28"/>
        </w:rPr>
        <w:t>решать практические задачи, связанные с повседневной жизнью (например, покупка товара, определение времени, выполнение расчётов), в том числе с избыточными данными, находить недостающую информацию (например, из таблиц, схем), находить различные способы решения;</w:t>
      </w:r>
    </w:p>
    <w:p>
      <w:pPr>
        <w:spacing w:before="0" w:after="0" w:line="257"/>
        <w:ind w:firstLine="600"/>
        <w:jc w:val="both"/>
      </w:pPr>
      <w:r>
        <w:rPr>
          <w:rFonts w:ascii="Times New Roman" w:hAnsi="Times New Roman"/>
          <w:b w:val="false"/>
          <w:i w:val="false"/>
          <w:color w:val="000000"/>
          <w:sz w:val="28"/>
        </w:rPr>
        <w:t>различать окружность и круг, изображать с помощью циркуля и линейки окружность заданного радиуса;</w:t>
      </w:r>
    </w:p>
    <w:p>
      <w:pPr>
        <w:spacing w:before="0" w:after="0" w:line="257"/>
        <w:ind w:firstLine="600"/>
        <w:jc w:val="both"/>
      </w:pPr>
      <w:r>
        <w:rPr>
          <w:rFonts w:ascii="Times New Roman" w:hAnsi="Times New Roman"/>
          <w:b w:val="false"/>
          <w:i w:val="false"/>
          <w:color w:val="000000"/>
          <w:sz w:val="28"/>
        </w:rPr>
        <w:t>различать изображения простейших пространственных фигур (шар, куб, цилиндр, конус, пирамида), распознавать в простейших случаях проекции предметов окружающего мира на плоскость (пол, стену);</w:t>
      </w:r>
    </w:p>
    <w:p>
      <w:pPr>
        <w:spacing w:before="0" w:after="0" w:line="257"/>
        <w:ind w:firstLine="600"/>
        <w:jc w:val="both"/>
      </w:pPr>
      <w:r>
        <w:rPr>
          <w:rFonts w:ascii="Times New Roman" w:hAnsi="Times New Roman"/>
          <w:b w:val="false"/>
          <w:i w:val="false"/>
          <w:color w:val="000000"/>
          <w:sz w:val="28"/>
        </w:rPr>
        <w:t>выполнять разбиение (показывать на рисунке, чертеже) простейшей составной фигуры на прямоугольники (квадраты), находить периметр и площадь фигур, составленных из двух-трех прямоугольников (квадратов);</w:t>
      </w:r>
    </w:p>
    <w:p>
      <w:pPr>
        <w:spacing w:before="0" w:after="0" w:line="257"/>
        <w:ind w:firstLine="600"/>
        <w:jc w:val="both"/>
      </w:pPr>
      <w:r>
        <w:rPr>
          <w:rFonts w:ascii="Times New Roman" w:hAnsi="Times New Roman"/>
          <w:b w:val="false"/>
          <w:i w:val="false"/>
          <w:color w:val="000000"/>
          <w:sz w:val="28"/>
        </w:rPr>
        <w:t xml:space="preserve">распознавать верные (истинные) и неверные (ложные) утверждения, приводить пример, контрпример; </w:t>
      </w:r>
    </w:p>
    <w:p>
      <w:pPr>
        <w:spacing w:before="0" w:after="0" w:line="257"/>
        <w:ind w:firstLine="600"/>
        <w:jc w:val="both"/>
      </w:pPr>
      <w:r>
        <w:rPr>
          <w:rFonts w:ascii="Times New Roman" w:hAnsi="Times New Roman"/>
          <w:b w:val="false"/>
          <w:i w:val="false"/>
          <w:color w:val="000000"/>
          <w:sz w:val="28"/>
        </w:rPr>
        <w:t>формулировать утверждение (вывод), строить логические рассуждения (двух-трёхшаговые);</w:t>
      </w:r>
    </w:p>
    <w:p>
      <w:pPr>
        <w:spacing w:before="0" w:after="0" w:line="257"/>
        <w:ind w:firstLine="600"/>
        <w:jc w:val="both"/>
      </w:pPr>
      <w:r>
        <w:rPr>
          <w:rFonts w:ascii="Times New Roman" w:hAnsi="Times New Roman"/>
          <w:b w:val="false"/>
          <w:i w:val="false"/>
          <w:color w:val="000000"/>
          <w:sz w:val="28"/>
        </w:rPr>
        <w:t>классифицировать объекты по заданным или самостоятельно установленным одному-двум признакам;</w:t>
      </w:r>
    </w:p>
    <w:p>
      <w:pPr>
        <w:spacing w:before="0" w:after="0" w:line="257"/>
        <w:ind w:firstLine="600"/>
        <w:jc w:val="both"/>
      </w:pPr>
      <w:r>
        <w:rPr>
          <w:rFonts w:ascii="Times New Roman" w:hAnsi="Times New Roman"/>
          <w:b w:val="false"/>
          <w:i w:val="false"/>
          <w:color w:val="000000"/>
          <w:sz w:val="28"/>
        </w:rPr>
        <w:t>извлекать и использовать для выполнения заданий и решения задач информацию, представленную на простейших столбчатых диаграммах, в таблицах с данными о реальных процессах и явлениях окружающего мира (например, календарь, расписание), в предметах повседневной жизни (например, счет, меню, прайс-лист, объявление);</w:t>
      </w:r>
    </w:p>
    <w:p>
      <w:pPr>
        <w:spacing w:before="0" w:after="0" w:line="257"/>
        <w:ind w:firstLine="600"/>
        <w:jc w:val="both"/>
      </w:pPr>
      <w:r>
        <w:rPr>
          <w:rFonts w:ascii="Times New Roman" w:hAnsi="Times New Roman"/>
          <w:b w:val="false"/>
          <w:i w:val="false"/>
          <w:color w:val="000000"/>
          <w:sz w:val="28"/>
        </w:rPr>
        <w:t>заполнять данными предложенную таблицу, столбчатую диаграмму;</w:t>
      </w:r>
    </w:p>
    <w:p>
      <w:pPr>
        <w:spacing w:before="0" w:after="0" w:line="257"/>
        <w:ind w:firstLine="600"/>
        <w:jc w:val="both"/>
      </w:pPr>
      <w:r>
        <w:rPr>
          <w:rFonts w:ascii="Times New Roman" w:hAnsi="Times New Roman"/>
          <w:b w:val="false"/>
          <w:i w:val="false"/>
          <w:color w:val="000000"/>
          <w:sz w:val="28"/>
        </w:rPr>
        <w:t>использовать формализованные описания последовательности действий (алгоритм, план, схема) в практических и учебных ситуациях, дополнять алгоритм, упорядочивать шаги алгоритма;</w:t>
      </w:r>
    </w:p>
    <w:p>
      <w:pPr>
        <w:spacing w:before="0" w:after="0" w:line="257"/>
        <w:ind w:firstLine="600"/>
        <w:jc w:val="both"/>
      </w:pPr>
      <w:r>
        <w:rPr>
          <w:rFonts w:ascii="Times New Roman" w:hAnsi="Times New Roman"/>
          <w:b w:val="false"/>
          <w:i w:val="false"/>
          <w:color w:val="000000"/>
          <w:sz w:val="28"/>
        </w:rPr>
        <w:t>составлять модель текстовой задачи, числовое выражение;</w:t>
      </w:r>
    </w:p>
    <w:p>
      <w:pPr>
        <w:spacing w:before="0" w:after="0" w:line="257"/>
        <w:ind w:firstLine="600"/>
        <w:jc w:val="both"/>
      </w:pPr>
      <w:r>
        <w:rPr>
          <w:rFonts w:ascii="Times New Roman" w:hAnsi="Times New Roman"/>
          <w:b w:val="false"/>
          <w:i w:val="false"/>
          <w:color w:val="000000"/>
          <w:sz w:val="28"/>
        </w:rPr>
        <w:t>выбирать рациональное решение задачи, находить все верные решения из предложенных.</w:t>
      </w:r>
    </w:p>
    <w:bookmarkStart w:name="block-60456049" w:id="12"/>
    <w:p>
      <w:pPr>
        <w:sectPr>
          <w:pgSz w:w="11906" w:h="16383" w:orient="portrait"/>
        </w:sectPr>
      </w:pPr>
    </w:p>
    <w:bookmarkEnd w:id="12"/>
    <w:bookmarkEnd w:id="11"/>
    <w:bookmarkStart w:name="block-60456050" w:id="13"/>
    <w:p>
      <w:pPr>
        <w:spacing w:before="0" w:after="0"/>
        <w:ind w:left="120"/>
        <w:jc w:val="left"/>
      </w:pPr>
      <w:r>
        <w:rPr>
          <w:rFonts w:ascii="Times New Roman" w:hAnsi="Times New Roman"/>
          <w:b/>
          <w:i w:val="false"/>
          <w:color w:val="000000"/>
          <w:sz w:val="28"/>
        </w:rPr>
        <w:t xml:space="preserve"> ТЕМАТИЧЕСКОЕ ПЛАНИРОВАНИЕ </w:t>
      </w:r>
    </w:p>
    <w:p>
      <w:pPr>
        <w:spacing w:before="0" w:after="0"/>
        <w:ind w:left="120"/>
        <w:jc w:val="left"/>
      </w:pPr>
      <w:r>
        <w:rPr>
          <w:rFonts w:ascii="Times New Roman" w:hAnsi="Times New Roman"/>
          <w:b/>
          <w:i w:val="false"/>
          <w:color w:val="000000"/>
          <w:sz w:val="28"/>
        </w:rPr>
        <w:t xml:space="preserve"> 1 КЛАСС </w:t>
      </w:r>
    </w:p>
    <w:tbl>
      <w:tblPr>
        <w:tblW w:w="0" w:type="auto"/>
        <w:tblCellSpacing w:w="20" w:type="nil"/>
        <w:tblBorders>
          <w:top w:val="single"/>
          <w:left w:val="single"/>
          <w:bottom w:val="single"/>
          <w:right w:val="single"/>
          <w:insideH w:val="single"/>
          <w:insideV w:val="single"/>
        </w:tblBorders>
      </w:tblPr>
      <w:tblGrid>
        <w:gridCol w:w="716"/>
        <w:gridCol w:w="2720"/>
        <w:gridCol w:w="1396"/>
        <w:gridCol w:w="2428"/>
        <w:gridCol w:w="2553"/>
        <w:gridCol w:w="3781"/>
      </w:tblGrid>
      <w:tr>
        <w:trPr>
          <w:trHeight w:val="300" w:hRule="atLeast"/>
          <w:trHeight w:val="144" w:hRule="atLeast"/>
        </w:trPr>
        <w:tc>
          <w:tcPr>
            <w:tcW w:w="501"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2992"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Наименование разделов и тем программы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2646"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570"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977"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699"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787"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1.</w:t>
            </w:r>
            <w:r>
              <w:rPr>
                <w:rFonts w:ascii="Times New Roman" w:hAnsi="Times New Roman"/>
                <w:b w:val="false"/>
                <w:i w:val="false"/>
                <w:color w:val="000000"/>
                <w:sz w:val="24"/>
              </w:rPr>
              <w:t xml:space="preserve"> </w:t>
            </w:r>
            <w:r>
              <w:rPr>
                <w:rFonts w:ascii="Times New Roman" w:hAnsi="Times New Roman"/>
                <w:b/>
                <w:i w:val="false"/>
                <w:color w:val="000000"/>
                <w:sz w:val="24"/>
              </w:rPr>
              <w:t>Числа и величины</w:t>
            </w:r>
          </w:p>
        </w:tc>
      </w:tr>
      <w:tr>
        <w:trPr>
          <w:trHeight w:val="300" w:hRule="atLeast"/>
          <w:trHeight w:val="144" w:hRule="atLeast"/>
        </w:trPr>
        <w:tc>
          <w:tcPr>
            <w:tcW w:w="50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Числа от 1 до 9</w:t>
            </w:r>
          </w:p>
        </w:tc>
        <w:tc>
          <w:tcPr>
            <w:tcW w:w="9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13 </w:t>
            </w:r>
          </w:p>
        </w:tc>
        <w:tc>
          <w:tcPr>
            <w:tcW w:w="1699" w:type="dxa"/>
            <w:tcBorders/>
            <w:tcMar>
              <w:top w:w="50" w:type="dxa"/>
              <w:left w:w="100" w:type="dxa"/>
            </w:tcMar>
            <w:vAlign w:val="center"/>
          </w:tcPr>
          <w:p>
            <w:pPr>
              <w:spacing w:before="0" w:after="0" w:line="276"/>
              <w:ind w:left="135"/>
              <w:jc w:val="center"/>
            </w:pPr>
          </w:p>
        </w:tc>
        <w:tc>
          <w:tcPr>
            <w:tcW w:w="1787" w:type="dxa"/>
            <w:tcBorders/>
            <w:tcMar>
              <w:top w:w="50" w:type="dxa"/>
              <w:left w:w="100" w:type="dxa"/>
            </w:tcMar>
            <w:vAlign w:val="center"/>
          </w:tcPr>
          <w:p>
            <w:pPr>
              <w:spacing w:before="0" w:after="0" w:line="276"/>
              <w:ind w:left="135"/>
              <w:jc w:val="center"/>
            </w:pPr>
          </w:p>
        </w:tc>
        <w:tc>
          <w:tcPr>
            <w:tcW w:w="2646" w:type="dxa"/>
            <w:tcBorders/>
            <w:tcMar>
              <w:top w:w="50" w:type="dxa"/>
              <w:left w:w="100" w:type="dxa"/>
            </w:tcMar>
            <w:vAlign w:val="center"/>
          </w:tcPr>
          <w:p>
            <w:pPr>
              <w:spacing w:before="0" w:after="0"/>
              <w:ind w:left="135"/>
              <w:jc w:val="left"/>
            </w:pPr>
          </w:p>
        </w:tc>
      </w:tr>
      <w:tr>
        <w:trPr>
          <w:trHeight w:val="300" w:hRule="atLeast"/>
          <w:trHeight w:val="144" w:hRule="atLeast"/>
        </w:trPr>
        <w:tc>
          <w:tcPr>
            <w:tcW w:w="50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Числа от 0 до 10</w:t>
            </w:r>
          </w:p>
        </w:tc>
        <w:tc>
          <w:tcPr>
            <w:tcW w:w="9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699" w:type="dxa"/>
            <w:tcBorders/>
            <w:tcMar>
              <w:top w:w="50" w:type="dxa"/>
              <w:left w:w="100" w:type="dxa"/>
            </w:tcMar>
            <w:vAlign w:val="center"/>
          </w:tcPr>
          <w:p>
            <w:pPr>
              <w:spacing w:before="0" w:after="0" w:line="276"/>
              <w:ind w:left="135"/>
              <w:jc w:val="center"/>
            </w:pPr>
          </w:p>
        </w:tc>
        <w:tc>
          <w:tcPr>
            <w:tcW w:w="1787" w:type="dxa"/>
            <w:tcBorders/>
            <w:tcMar>
              <w:top w:w="50" w:type="dxa"/>
              <w:left w:w="100" w:type="dxa"/>
            </w:tcMar>
            <w:vAlign w:val="center"/>
          </w:tcPr>
          <w:p>
            <w:pPr>
              <w:spacing w:before="0" w:after="0" w:line="276"/>
              <w:ind w:left="135"/>
              <w:jc w:val="center"/>
            </w:pPr>
          </w:p>
        </w:tc>
        <w:tc>
          <w:tcPr>
            <w:tcW w:w="2646" w:type="dxa"/>
            <w:tcBorders/>
            <w:tcMar>
              <w:top w:w="50" w:type="dxa"/>
              <w:left w:w="100" w:type="dxa"/>
            </w:tcMar>
            <w:vAlign w:val="center"/>
          </w:tcPr>
          <w:p>
            <w:pPr>
              <w:spacing w:before="0" w:after="0"/>
              <w:ind w:left="135"/>
              <w:jc w:val="left"/>
            </w:pPr>
          </w:p>
        </w:tc>
      </w:tr>
      <w:tr>
        <w:trPr>
          <w:trHeight w:val="300" w:hRule="atLeast"/>
          <w:trHeight w:val="144" w:hRule="atLeast"/>
        </w:trPr>
        <w:tc>
          <w:tcPr>
            <w:tcW w:w="50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Числа от 11 до 20</w:t>
            </w:r>
          </w:p>
        </w:tc>
        <w:tc>
          <w:tcPr>
            <w:tcW w:w="9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1699" w:type="dxa"/>
            <w:tcBorders/>
            <w:tcMar>
              <w:top w:w="50" w:type="dxa"/>
              <w:left w:w="100" w:type="dxa"/>
            </w:tcMar>
            <w:vAlign w:val="center"/>
          </w:tcPr>
          <w:p>
            <w:pPr>
              <w:spacing w:before="0" w:after="0" w:line="276"/>
              <w:ind w:left="135"/>
              <w:jc w:val="center"/>
            </w:pPr>
          </w:p>
        </w:tc>
        <w:tc>
          <w:tcPr>
            <w:tcW w:w="1787" w:type="dxa"/>
            <w:tcBorders/>
            <w:tcMar>
              <w:top w:w="50" w:type="dxa"/>
              <w:left w:w="100" w:type="dxa"/>
            </w:tcMar>
            <w:vAlign w:val="center"/>
          </w:tcPr>
          <w:p>
            <w:pPr>
              <w:spacing w:before="0" w:after="0" w:line="276"/>
              <w:ind w:left="135"/>
              <w:jc w:val="center"/>
            </w:pPr>
          </w:p>
        </w:tc>
        <w:tc>
          <w:tcPr>
            <w:tcW w:w="2646" w:type="dxa"/>
            <w:tcBorders/>
            <w:tcMar>
              <w:top w:w="50" w:type="dxa"/>
              <w:left w:w="100" w:type="dxa"/>
            </w:tcMar>
            <w:vAlign w:val="center"/>
          </w:tcPr>
          <w:p>
            <w:pPr>
              <w:spacing w:before="0" w:after="0"/>
              <w:ind w:left="135"/>
              <w:jc w:val="left"/>
            </w:pPr>
          </w:p>
        </w:tc>
      </w:tr>
      <w:tr>
        <w:trPr>
          <w:trHeight w:val="555" w:hRule="atLeast"/>
          <w:trHeight w:val="144" w:hRule="atLeast"/>
        </w:trPr>
        <w:tc>
          <w:tcPr>
            <w:tcW w:w="50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Длина. Измерение длины</w:t>
            </w:r>
          </w:p>
        </w:tc>
        <w:tc>
          <w:tcPr>
            <w:tcW w:w="9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7 </w:t>
            </w:r>
          </w:p>
        </w:tc>
        <w:tc>
          <w:tcPr>
            <w:tcW w:w="1699" w:type="dxa"/>
            <w:tcBorders/>
            <w:tcMar>
              <w:top w:w="50" w:type="dxa"/>
              <w:left w:w="100" w:type="dxa"/>
            </w:tcMar>
            <w:vAlign w:val="center"/>
          </w:tcPr>
          <w:p>
            <w:pPr>
              <w:spacing w:before="0" w:after="0" w:line="276"/>
              <w:ind w:left="135"/>
              <w:jc w:val="center"/>
            </w:pPr>
          </w:p>
        </w:tc>
        <w:tc>
          <w:tcPr>
            <w:tcW w:w="1787" w:type="dxa"/>
            <w:tcBorders/>
            <w:tcMar>
              <w:top w:w="50" w:type="dxa"/>
              <w:left w:w="100" w:type="dxa"/>
            </w:tcMar>
            <w:vAlign w:val="center"/>
          </w:tcPr>
          <w:p>
            <w:pPr>
              <w:spacing w:before="0" w:after="0" w:line="276"/>
              <w:ind w:left="135"/>
              <w:jc w:val="center"/>
            </w:pPr>
          </w:p>
        </w:tc>
        <w:tc>
          <w:tcPr>
            <w:tcW w:w="2646" w:type="dxa"/>
            <w:tcBorders/>
            <w:tcMar>
              <w:top w:w="50" w:type="dxa"/>
              <w:left w:w="100" w:type="dxa"/>
            </w:tcMar>
            <w:vAlign w:val="center"/>
          </w:tcPr>
          <w:p>
            <w:pPr>
              <w:spacing w:before="0" w:after="0"/>
              <w:ind w:left="135"/>
              <w:jc w:val="left"/>
            </w:pP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3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27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2.</w:t>
            </w:r>
            <w:r>
              <w:rPr>
                <w:rFonts w:ascii="Times New Roman" w:hAnsi="Times New Roman"/>
                <w:b w:val="false"/>
                <w:i w:val="false"/>
                <w:color w:val="000000"/>
                <w:sz w:val="24"/>
              </w:rPr>
              <w:t xml:space="preserve"> </w:t>
            </w:r>
            <w:r>
              <w:rPr>
                <w:rFonts w:ascii="Times New Roman" w:hAnsi="Times New Roman"/>
                <w:b/>
                <w:i w:val="false"/>
                <w:color w:val="000000"/>
                <w:sz w:val="24"/>
              </w:rPr>
              <w:t>Арифметические действия</w:t>
            </w:r>
          </w:p>
        </w:tc>
      </w:tr>
      <w:tr>
        <w:trPr>
          <w:trHeight w:val="825" w:hRule="atLeast"/>
          <w:trHeight w:val="144" w:hRule="atLeast"/>
        </w:trPr>
        <w:tc>
          <w:tcPr>
            <w:tcW w:w="50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Сложение и вычитание в пределах 10</w:t>
            </w:r>
          </w:p>
        </w:tc>
        <w:tc>
          <w:tcPr>
            <w:tcW w:w="9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11 </w:t>
            </w:r>
          </w:p>
        </w:tc>
        <w:tc>
          <w:tcPr>
            <w:tcW w:w="1699" w:type="dxa"/>
            <w:tcBorders/>
            <w:tcMar>
              <w:top w:w="50" w:type="dxa"/>
              <w:left w:w="100" w:type="dxa"/>
            </w:tcMar>
            <w:vAlign w:val="center"/>
          </w:tcPr>
          <w:p>
            <w:pPr>
              <w:spacing w:before="0" w:after="0" w:line="276"/>
              <w:ind w:left="135"/>
              <w:jc w:val="center"/>
            </w:pPr>
          </w:p>
        </w:tc>
        <w:tc>
          <w:tcPr>
            <w:tcW w:w="1787" w:type="dxa"/>
            <w:tcBorders/>
            <w:tcMar>
              <w:top w:w="50" w:type="dxa"/>
              <w:left w:w="100" w:type="dxa"/>
            </w:tcMar>
            <w:vAlign w:val="center"/>
          </w:tcPr>
          <w:p>
            <w:pPr>
              <w:spacing w:before="0" w:after="0" w:line="276"/>
              <w:ind w:left="135"/>
              <w:jc w:val="center"/>
            </w:pPr>
          </w:p>
        </w:tc>
        <w:tc>
          <w:tcPr>
            <w:tcW w:w="2646" w:type="dxa"/>
            <w:tcBorders/>
            <w:tcMar>
              <w:top w:w="50" w:type="dxa"/>
              <w:left w:w="100" w:type="dxa"/>
            </w:tcMar>
            <w:vAlign w:val="center"/>
          </w:tcPr>
          <w:p>
            <w:pPr>
              <w:spacing w:before="0" w:after="0"/>
              <w:ind w:left="135"/>
              <w:jc w:val="left"/>
            </w:pPr>
          </w:p>
        </w:tc>
      </w:tr>
      <w:tr>
        <w:trPr>
          <w:trHeight w:val="825" w:hRule="atLeast"/>
          <w:trHeight w:val="144" w:hRule="atLeast"/>
        </w:trPr>
        <w:tc>
          <w:tcPr>
            <w:tcW w:w="50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Сложение и вычитание в пределах 20</w:t>
            </w:r>
          </w:p>
        </w:tc>
        <w:tc>
          <w:tcPr>
            <w:tcW w:w="9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29 </w:t>
            </w:r>
          </w:p>
        </w:tc>
        <w:tc>
          <w:tcPr>
            <w:tcW w:w="1699" w:type="dxa"/>
            <w:tcBorders/>
            <w:tcMar>
              <w:top w:w="50" w:type="dxa"/>
              <w:left w:w="100" w:type="dxa"/>
            </w:tcMar>
            <w:vAlign w:val="center"/>
          </w:tcPr>
          <w:p>
            <w:pPr>
              <w:spacing w:before="0" w:after="0" w:line="276"/>
              <w:ind w:left="135"/>
              <w:jc w:val="center"/>
            </w:pPr>
          </w:p>
        </w:tc>
        <w:tc>
          <w:tcPr>
            <w:tcW w:w="1787" w:type="dxa"/>
            <w:tcBorders/>
            <w:tcMar>
              <w:top w:w="50" w:type="dxa"/>
              <w:left w:w="100" w:type="dxa"/>
            </w:tcMar>
            <w:vAlign w:val="center"/>
          </w:tcPr>
          <w:p>
            <w:pPr>
              <w:spacing w:before="0" w:after="0" w:line="276"/>
              <w:ind w:left="135"/>
              <w:jc w:val="center"/>
            </w:pPr>
          </w:p>
        </w:tc>
        <w:tc>
          <w:tcPr>
            <w:tcW w:w="2646" w:type="dxa"/>
            <w:tcBorders/>
            <w:tcMar>
              <w:top w:w="50" w:type="dxa"/>
              <w:left w:w="100" w:type="dxa"/>
            </w:tcMar>
            <w:vAlign w:val="center"/>
          </w:tcPr>
          <w:p>
            <w:pPr>
              <w:spacing w:before="0" w:after="0"/>
              <w:ind w:left="135"/>
              <w:jc w:val="left"/>
            </w:pP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3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40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3.</w:t>
            </w:r>
            <w:r>
              <w:rPr>
                <w:rFonts w:ascii="Times New Roman" w:hAnsi="Times New Roman"/>
                <w:b w:val="false"/>
                <w:i w:val="false"/>
                <w:color w:val="000000"/>
                <w:sz w:val="24"/>
              </w:rPr>
              <w:t xml:space="preserve"> </w:t>
            </w:r>
            <w:r>
              <w:rPr>
                <w:rFonts w:ascii="Times New Roman" w:hAnsi="Times New Roman"/>
                <w:b/>
                <w:i w:val="false"/>
                <w:color w:val="000000"/>
                <w:sz w:val="24"/>
              </w:rPr>
              <w:t>Текстовые задачи</w:t>
            </w:r>
          </w:p>
        </w:tc>
      </w:tr>
      <w:tr>
        <w:trPr>
          <w:trHeight w:val="300" w:hRule="atLeast"/>
          <w:trHeight w:val="144" w:hRule="atLeast"/>
        </w:trPr>
        <w:tc>
          <w:tcPr>
            <w:tcW w:w="50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Текстовые задачи</w:t>
            </w:r>
          </w:p>
        </w:tc>
        <w:tc>
          <w:tcPr>
            <w:tcW w:w="9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16 </w:t>
            </w:r>
          </w:p>
        </w:tc>
        <w:tc>
          <w:tcPr>
            <w:tcW w:w="1699" w:type="dxa"/>
            <w:tcBorders/>
            <w:tcMar>
              <w:top w:w="50" w:type="dxa"/>
              <w:left w:w="100" w:type="dxa"/>
            </w:tcMar>
            <w:vAlign w:val="center"/>
          </w:tcPr>
          <w:p>
            <w:pPr>
              <w:spacing w:before="0" w:after="0" w:line="276"/>
              <w:ind w:left="135"/>
              <w:jc w:val="center"/>
            </w:pPr>
          </w:p>
        </w:tc>
        <w:tc>
          <w:tcPr>
            <w:tcW w:w="1787" w:type="dxa"/>
            <w:tcBorders/>
            <w:tcMar>
              <w:top w:w="50" w:type="dxa"/>
              <w:left w:w="100" w:type="dxa"/>
            </w:tcMar>
            <w:vAlign w:val="center"/>
          </w:tcPr>
          <w:p>
            <w:pPr>
              <w:spacing w:before="0" w:after="0" w:line="276"/>
              <w:ind w:left="135"/>
              <w:jc w:val="center"/>
            </w:pPr>
          </w:p>
        </w:tc>
        <w:tc>
          <w:tcPr>
            <w:tcW w:w="2646" w:type="dxa"/>
            <w:tcBorders/>
            <w:tcMar>
              <w:top w:w="50" w:type="dxa"/>
              <w:left w:w="100" w:type="dxa"/>
            </w:tcMar>
            <w:vAlign w:val="center"/>
          </w:tcPr>
          <w:p>
            <w:pPr>
              <w:spacing w:before="0" w:after="0"/>
              <w:ind w:left="135"/>
              <w:jc w:val="left"/>
            </w:pP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3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16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4.</w:t>
            </w:r>
            <w:r>
              <w:rPr>
                <w:rFonts w:ascii="Times New Roman" w:hAnsi="Times New Roman"/>
                <w:b w:val="false"/>
                <w:i w:val="false"/>
                <w:color w:val="000000"/>
                <w:sz w:val="24"/>
              </w:rPr>
              <w:t xml:space="preserve"> </w:t>
            </w:r>
            <w:r>
              <w:rPr>
                <w:rFonts w:ascii="Times New Roman" w:hAnsi="Times New Roman"/>
                <w:b/>
                <w:i w:val="false"/>
                <w:color w:val="000000"/>
                <w:sz w:val="24"/>
              </w:rPr>
              <w:t>Пространственные отношения и геометрические фигуры</w:t>
            </w:r>
          </w:p>
        </w:tc>
      </w:tr>
      <w:tr>
        <w:trPr>
          <w:trHeight w:val="555" w:hRule="atLeast"/>
          <w:trHeight w:val="144" w:hRule="atLeast"/>
        </w:trPr>
        <w:tc>
          <w:tcPr>
            <w:tcW w:w="50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Пространственные отношения</w:t>
            </w:r>
          </w:p>
        </w:tc>
        <w:tc>
          <w:tcPr>
            <w:tcW w:w="9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699" w:type="dxa"/>
            <w:tcBorders/>
            <w:tcMar>
              <w:top w:w="50" w:type="dxa"/>
              <w:left w:w="100" w:type="dxa"/>
            </w:tcMar>
            <w:vAlign w:val="center"/>
          </w:tcPr>
          <w:p>
            <w:pPr>
              <w:spacing w:before="0" w:after="0" w:line="276"/>
              <w:ind w:left="135"/>
              <w:jc w:val="center"/>
            </w:pPr>
          </w:p>
        </w:tc>
        <w:tc>
          <w:tcPr>
            <w:tcW w:w="1787" w:type="dxa"/>
            <w:tcBorders/>
            <w:tcMar>
              <w:top w:w="50" w:type="dxa"/>
              <w:left w:w="100" w:type="dxa"/>
            </w:tcMar>
            <w:vAlign w:val="center"/>
          </w:tcPr>
          <w:p>
            <w:pPr>
              <w:spacing w:before="0" w:after="0" w:line="276"/>
              <w:ind w:left="135"/>
              <w:jc w:val="center"/>
            </w:pPr>
          </w:p>
        </w:tc>
        <w:tc>
          <w:tcPr>
            <w:tcW w:w="2646" w:type="dxa"/>
            <w:tcBorders/>
            <w:tcMar>
              <w:top w:w="50" w:type="dxa"/>
              <w:left w:w="100" w:type="dxa"/>
            </w:tcMar>
            <w:vAlign w:val="center"/>
          </w:tcPr>
          <w:p>
            <w:pPr>
              <w:spacing w:before="0" w:after="0"/>
              <w:ind w:left="135"/>
              <w:jc w:val="left"/>
            </w:pPr>
          </w:p>
        </w:tc>
      </w:tr>
      <w:tr>
        <w:trPr>
          <w:trHeight w:val="555" w:hRule="atLeast"/>
          <w:trHeight w:val="144" w:hRule="atLeast"/>
        </w:trPr>
        <w:tc>
          <w:tcPr>
            <w:tcW w:w="50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Геометрические фигуры</w:t>
            </w:r>
          </w:p>
        </w:tc>
        <w:tc>
          <w:tcPr>
            <w:tcW w:w="9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17 </w:t>
            </w:r>
          </w:p>
        </w:tc>
        <w:tc>
          <w:tcPr>
            <w:tcW w:w="1699" w:type="dxa"/>
            <w:tcBorders/>
            <w:tcMar>
              <w:top w:w="50" w:type="dxa"/>
              <w:left w:w="100" w:type="dxa"/>
            </w:tcMar>
            <w:vAlign w:val="center"/>
          </w:tcPr>
          <w:p>
            <w:pPr>
              <w:spacing w:before="0" w:after="0" w:line="276"/>
              <w:ind w:left="135"/>
              <w:jc w:val="center"/>
            </w:pPr>
          </w:p>
        </w:tc>
        <w:tc>
          <w:tcPr>
            <w:tcW w:w="1787" w:type="dxa"/>
            <w:tcBorders/>
            <w:tcMar>
              <w:top w:w="50" w:type="dxa"/>
              <w:left w:w="100" w:type="dxa"/>
            </w:tcMar>
            <w:vAlign w:val="center"/>
          </w:tcPr>
          <w:p>
            <w:pPr>
              <w:spacing w:before="0" w:after="0" w:line="276"/>
              <w:ind w:left="135"/>
              <w:jc w:val="center"/>
            </w:pPr>
          </w:p>
        </w:tc>
        <w:tc>
          <w:tcPr>
            <w:tcW w:w="2646" w:type="dxa"/>
            <w:tcBorders/>
            <w:tcMar>
              <w:top w:w="50" w:type="dxa"/>
              <w:left w:w="100" w:type="dxa"/>
            </w:tcMar>
            <w:vAlign w:val="center"/>
          </w:tcPr>
          <w:p>
            <w:pPr>
              <w:spacing w:before="0" w:after="0"/>
              <w:ind w:left="135"/>
              <w:jc w:val="left"/>
            </w:pP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3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20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5.</w:t>
            </w:r>
            <w:r>
              <w:rPr>
                <w:rFonts w:ascii="Times New Roman" w:hAnsi="Times New Roman"/>
                <w:b w:val="false"/>
                <w:i w:val="false"/>
                <w:color w:val="000000"/>
                <w:sz w:val="24"/>
              </w:rPr>
              <w:t xml:space="preserve"> </w:t>
            </w:r>
            <w:r>
              <w:rPr>
                <w:rFonts w:ascii="Times New Roman" w:hAnsi="Times New Roman"/>
                <w:b/>
                <w:i w:val="false"/>
                <w:color w:val="000000"/>
                <w:sz w:val="24"/>
              </w:rPr>
              <w:t>Математическая информация</w:t>
            </w:r>
          </w:p>
        </w:tc>
      </w:tr>
      <w:tr>
        <w:trPr>
          <w:trHeight w:val="825" w:hRule="atLeast"/>
          <w:trHeight w:val="144" w:hRule="atLeast"/>
        </w:trPr>
        <w:tc>
          <w:tcPr>
            <w:tcW w:w="50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объекта, группы объектов</w:t>
            </w:r>
          </w:p>
        </w:tc>
        <w:tc>
          <w:tcPr>
            <w:tcW w:w="9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8 </w:t>
            </w:r>
          </w:p>
        </w:tc>
        <w:tc>
          <w:tcPr>
            <w:tcW w:w="1699" w:type="dxa"/>
            <w:tcBorders/>
            <w:tcMar>
              <w:top w:w="50" w:type="dxa"/>
              <w:left w:w="100" w:type="dxa"/>
            </w:tcMar>
            <w:vAlign w:val="center"/>
          </w:tcPr>
          <w:p>
            <w:pPr>
              <w:spacing w:before="0" w:after="0" w:line="276"/>
              <w:ind w:left="135"/>
              <w:jc w:val="center"/>
            </w:pPr>
          </w:p>
        </w:tc>
        <w:tc>
          <w:tcPr>
            <w:tcW w:w="1787" w:type="dxa"/>
            <w:tcBorders/>
            <w:tcMar>
              <w:top w:w="50" w:type="dxa"/>
              <w:left w:w="100" w:type="dxa"/>
            </w:tcMar>
            <w:vAlign w:val="center"/>
          </w:tcPr>
          <w:p>
            <w:pPr>
              <w:spacing w:before="0" w:after="0" w:line="276"/>
              <w:ind w:left="135"/>
              <w:jc w:val="center"/>
            </w:pPr>
          </w:p>
        </w:tc>
        <w:tc>
          <w:tcPr>
            <w:tcW w:w="2646" w:type="dxa"/>
            <w:tcBorders/>
            <w:tcMar>
              <w:top w:w="50" w:type="dxa"/>
              <w:left w:w="100" w:type="dxa"/>
            </w:tcMar>
            <w:vAlign w:val="center"/>
          </w:tcPr>
          <w:p>
            <w:pPr>
              <w:spacing w:before="0" w:after="0"/>
              <w:ind w:left="135"/>
              <w:jc w:val="left"/>
            </w:pPr>
          </w:p>
        </w:tc>
      </w:tr>
      <w:tr>
        <w:trPr>
          <w:trHeight w:val="300" w:hRule="atLeast"/>
          <w:trHeight w:val="144" w:hRule="atLeast"/>
        </w:trPr>
        <w:tc>
          <w:tcPr>
            <w:tcW w:w="50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Таблицы</w:t>
            </w:r>
          </w:p>
        </w:tc>
        <w:tc>
          <w:tcPr>
            <w:tcW w:w="9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7 </w:t>
            </w:r>
          </w:p>
        </w:tc>
        <w:tc>
          <w:tcPr>
            <w:tcW w:w="1699" w:type="dxa"/>
            <w:tcBorders/>
            <w:tcMar>
              <w:top w:w="50" w:type="dxa"/>
              <w:left w:w="100" w:type="dxa"/>
            </w:tcMar>
            <w:vAlign w:val="center"/>
          </w:tcPr>
          <w:p>
            <w:pPr>
              <w:spacing w:before="0" w:after="0" w:line="276"/>
              <w:ind w:left="135"/>
              <w:jc w:val="center"/>
            </w:pPr>
          </w:p>
        </w:tc>
        <w:tc>
          <w:tcPr>
            <w:tcW w:w="1787" w:type="dxa"/>
            <w:tcBorders/>
            <w:tcMar>
              <w:top w:w="50" w:type="dxa"/>
              <w:left w:w="100" w:type="dxa"/>
            </w:tcMar>
            <w:vAlign w:val="center"/>
          </w:tcPr>
          <w:p>
            <w:pPr>
              <w:spacing w:before="0" w:after="0" w:line="276"/>
              <w:ind w:left="135"/>
              <w:jc w:val="center"/>
            </w:pPr>
          </w:p>
        </w:tc>
        <w:tc>
          <w:tcPr>
            <w:tcW w:w="2646" w:type="dxa"/>
            <w:tcBorders/>
            <w:tcMar>
              <w:top w:w="50" w:type="dxa"/>
              <w:left w:w="100" w:type="dxa"/>
            </w:tcMar>
            <w:vAlign w:val="center"/>
          </w:tcPr>
          <w:p>
            <w:pPr>
              <w:spacing w:before="0" w:after="0"/>
              <w:ind w:left="135"/>
              <w:jc w:val="left"/>
            </w:pP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3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15 </w:t>
            </w:r>
          </w:p>
        </w:tc>
        <w:tc>
          <w:tcPr>
            <w:tcW w:w="0" w:type="auto"/>
            <w:gridSpan w:val="3"/>
            <w:tcBorders/>
            <w:tcMar>
              <w:top w:w="50" w:type="dxa"/>
              <w:left w:w="100" w:type="dxa"/>
            </w:tcMar>
            <w:vAlign w:val="center"/>
          </w:tcPr>
          <w:p>
            <w:pPr>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Повторение пройденного материала</w:t>
            </w:r>
          </w:p>
        </w:tc>
        <w:tc>
          <w:tcPr>
            <w:tcW w:w="153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14 </w:t>
            </w:r>
          </w:p>
        </w:tc>
        <w:tc>
          <w:tcPr>
            <w:tcW w:w="1699" w:type="dxa"/>
            <w:tcBorders/>
            <w:tcMar>
              <w:top w:w="50" w:type="dxa"/>
              <w:left w:w="100" w:type="dxa"/>
            </w:tcMar>
            <w:vAlign w:val="center"/>
          </w:tcPr>
          <w:p>
            <w:pPr>
              <w:spacing w:before="0" w:after="0" w:line="276"/>
              <w:ind w:left="135"/>
              <w:jc w:val="center"/>
            </w:pPr>
          </w:p>
        </w:tc>
        <w:tc>
          <w:tcPr>
            <w:tcW w:w="1787" w:type="dxa"/>
            <w:tcBorders/>
            <w:tcMar>
              <w:top w:w="50" w:type="dxa"/>
              <w:left w:w="100" w:type="dxa"/>
            </w:tcMar>
            <w:vAlign w:val="center"/>
          </w:tcPr>
          <w:p>
            <w:pPr>
              <w:spacing w:before="0" w:after="0" w:line="276"/>
              <w:ind w:left="135"/>
              <w:jc w:val="center"/>
            </w:pPr>
          </w:p>
        </w:tc>
        <w:tc>
          <w:tcPr>
            <w:tcW w:w="2646" w:type="dxa"/>
            <w:tcBorders/>
            <w:tcMar>
              <w:top w:w="50" w:type="dxa"/>
              <w:left w:w="100" w:type="dxa"/>
            </w:tcMar>
            <w:vAlign w:val="center"/>
          </w:tcPr>
          <w:p>
            <w:pPr>
              <w:spacing w:before="0" w:after="0"/>
              <w:ind w:left="135"/>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53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132 </w:t>
            </w:r>
          </w:p>
        </w:tc>
        <w:tc>
          <w:tcPr>
            <w:tcW w:w="16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7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646" w:type="dxa"/>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2 КЛАСС </w:t>
      </w:r>
    </w:p>
    <w:tbl>
      <w:tblPr>
        <w:tblW w:w="0" w:type="auto"/>
        <w:tblCellSpacing w:w="20" w:type="nil"/>
        <w:tblBorders>
          <w:top w:val="single"/>
          <w:left w:val="single"/>
          <w:bottom w:val="single"/>
          <w:right w:val="single"/>
          <w:insideH w:val="single"/>
          <w:insideV w:val="single"/>
        </w:tblBorders>
      </w:tblPr>
      <w:tblGrid>
        <w:gridCol w:w="743"/>
        <w:gridCol w:w="2400"/>
        <w:gridCol w:w="1445"/>
        <w:gridCol w:w="2484"/>
        <w:gridCol w:w="2605"/>
        <w:gridCol w:w="3917"/>
      </w:tblGrid>
      <w:tr>
        <w:trPr>
          <w:trHeight w:val="300" w:hRule="atLeast"/>
          <w:trHeight w:val="144" w:hRule="atLeast"/>
        </w:trPr>
        <w:tc>
          <w:tcPr>
            <w:tcW w:w="520"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2640"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Наименование разделов и тем программы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2741"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570"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1011"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738"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823"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1.</w:t>
            </w:r>
            <w:r>
              <w:rPr>
                <w:rFonts w:ascii="Times New Roman" w:hAnsi="Times New Roman"/>
                <w:b w:val="false"/>
                <w:i w:val="false"/>
                <w:color w:val="000000"/>
                <w:sz w:val="24"/>
              </w:rPr>
              <w:t xml:space="preserve"> </w:t>
            </w:r>
            <w:r>
              <w:rPr>
                <w:rFonts w:ascii="Times New Roman" w:hAnsi="Times New Roman"/>
                <w:b/>
                <w:i w:val="false"/>
                <w:color w:val="000000"/>
                <w:sz w:val="24"/>
              </w:rPr>
              <w:t>Числа и величины</w:t>
            </w:r>
          </w:p>
        </w:tc>
      </w:tr>
      <w:tr>
        <w:trPr>
          <w:trHeight w:val="300" w:hRule="atLeast"/>
          <w:trHeight w:val="144" w:hRule="atLeast"/>
        </w:trPr>
        <w:tc>
          <w:tcPr>
            <w:tcW w:w="52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264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Числа</w:t>
            </w:r>
          </w:p>
        </w:tc>
        <w:tc>
          <w:tcPr>
            <w:tcW w:w="10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9 </w:t>
            </w:r>
          </w:p>
        </w:tc>
        <w:tc>
          <w:tcPr>
            <w:tcW w:w="1738" w:type="dxa"/>
            <w:tcBorders/>
            <w:tcMar>
              <w:top w:w="50" w:type="dxa"/>
              <w:left w:w="100" w:type="dxa"/>
            </w:tcMar>
            <w:vAlign w:val="center"/>
          </w:tcPr>
          <w:p>
            <w:pPr>
              <w:spacing w:before="0" w:after="0" w:line="276"/>
              <w:ind w:left="135"/>
              <w:jc w:val="center"/>
            </w:pPr>
          </w:p>
        </w:tc>
        <w:tc>
          <w:tcPr>
            <w:tcW w:w="1823" w:type="dxa"/>
            <w:tcBorders/>
            <w:tcMar>
              <w:top w:w="50" w:type="dxa"/>
              <w:left w:w="100" w:type="dxa"/>
            </w:tcMar>
            <w:vAlign w:val="center"/>
          </w:tcPr>
          <w:p>
            <w:pPr>
              <w:spacing w:before="0" w:after="0" w:line="276"/>
              <w:ind w:left="135"/>
              <w:jc w:val="center"/>
            </w:pPr>
          </w:p>
        </w:tc>
        <w:tc>
          <w:tcPr>
            <w:tcW w:w="2741" w:type="dxa"/>
            <w:tcBorders/>
            <w:tcMar>
              <w:top w:w="50" w:type="dxa"/>
              <w:left w:w="100" w:type="dxa"/>
            </w:tcMar>
            <w:vAlign w:val="center"/>
          </w:tcPr>
          <w:p>
            <w:pPr>
              <w:spacing w:before="0" w:after="0"/>
              <w:ind w:left="135"/>
              <w:jc w:val="left"/>
            </w:pPr>
          </w:p>
        </w:tc>
      </w:tr>
      <w:tr>
        <w:trPr>
          <w:trHeight w:val="510" w:hRule="atLeast"/>
          <w:trHeight w:val="144" w:hRule="atLeast"/>
        </w:trPr>
        <w:tc>
          <w:tcPr>
            <w:tcW w:w="52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264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Величины</w:t>
            </w:r>
          </w:p>
        </w:tc>
        <w:tc>
          <w:tcPr>
            <w:tcW w:w="10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10 </w:t>
            </w:r>
          </w:p>
        </w:tc>
        <w:tc>
          <w:tcPr>
            <w:tcW w:w="1738" w:type="dxa"/>
            <w:tcBorders/>
            <w:tcMar>
              <w:top w:w="50" w:type="dxa"/>
              <w:left w:w="100" w:type="dxa"/>
            </w:tcMar>
            <w:vAlign w:val="center"/>
          </w:tcPr>
          <w:p>
            <w:pPr>
              <w:spacing w:before="0" w:after="0" w:line="276"/>
              <w:ind w:left="135"/>
              <w:jc w:val="center"/>
            </w:pPr>
          </w:p>
        </w:tc>
        <w:tc>
          <w:tcPr>
            <w:tcW w:w="1823" w:type="dxa"/>
            <w:tcBorders/>
            <w:tcMar>
              <w:top w:w="50" w:type="dxa"/>
              <w:left w:w="100" w:type="dxa"/>
            </w:tcMar>
            <w:vAlign w:val="center"/>
          </w:tcPr>
          <w:p>
            <w:pPr>
              <w:spacing w:before="0" w:after="0" w:line="276"/>
              <w:ind w:left="135"/>
              <w:jc w:val="center"/>
            </w:pPr>
          </w:p>
        </w:tc>
        <w:tc>
          <w:tcPr>
            <w:tcW w:w="2741" w:type="dxa"/>
            <w:tcBorders/>
            <w:tcMar>
              <w:top w:w="50" w:type="dxa"/>
              <w:left w:w="100" w:type="dxa"/>
            </w:tcMar>
            <w:vAlign w:val="center"/>
          </w:tcPr>
          <w:p>
            <w:pPr>
              <w:spacing w:before="0" w:after="0"/>
              <w:ind w:left="135"/>
              <w:jc w:val="left"/>
            </w:pP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8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19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2.</w:t>
            </w:r>
            <w:r>
              <w:rPr>
                <w:rFonts w:ascii="Times New Roman" w:hAnsi="Times New Roman"/>
                <w:b w:val="false"/>
                <w:i w:val="false"/>
                <w:color w:val="000000"/>
                <w:sz w:val="24"/>
              </w:rPr>
              <w:t xml:space="preserve"> </w:t>
            </w:r>
            <w:r>
              <w:rPr>
                <w:rFonts w:ascii="Times New Roman" w:hAnsi="Times New Roman"/>
                <w:b/>
                <w:i w:val="false"/>
                <w:color w:val="000000"/>
                <w:sz w:val="24"/>
              </w:rPr>
              <w:t>Арифметические действия</w:t>
            </w:r>
          </w:p>
        </w:tc>
      </w:tr>
      <w:tr>
        <w:trPr>
          <w:trHeight w:val="555" w:hRule="atLeast"/>
          <w:trHeight w:val="144" w:hRule="atLeast"/>
        </w:trPr>
        <w:tc>
          <w:tcPr>
            <w:tcW w:w="52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264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Сложение и вычитание</w:t>
            </w:r>
          </w:p>
        </w:tc>
        <w:tc>
          <w:tcPr>
            <w:tcW w:w="10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19 </w:t>
            </w:r>
          </w:p>
        </w:tc>
        <w:tc>
          <w:tcPr>
            <w:tcW w:w="1738" w:type="dxa"/>
            <w:tcBorders/>
            <w:tcMar>
              <w:top w:w="50" w:type="dxa"/>
              <w:left w:w="100" w:type="dxa"/>
            </w:tcMar>
            <w:vAlign w:val="center"/>
          </w:tcPr>
          <w:p>
            <w:pPr>
              <w:spacing w:before="0" w:after="0" w:line="276"/>
              <w:ind w:left="135"/>
              <w:jc w:val="center"/>
            </w:pPr>
          </w:p>
        </w:tc>
        <w:tc>
          <w:tcPr>
            <w:tcW w:w="1823" w:type="dxa"/>
            <w:tcBorders/>
            <w:tcMar>
              <w:top w:w="50" w:type="dxa"/>
              <w:left w:w="100" w:type="dxa"/>
            </w:tcMar>
            <w:vAlign w:val="center"/>
          </w:tcPr>
          <w:p>
            <w:pPr>
              <w:spacing w:before="0" w:after="0" w:line="276"/>
              <w:ind w:left="135"/>
              <w:jc w:val="center"/>
            </w:pPr>
          </w:p>
        </w:tc>
        <w:tc>
          <w:tcPr>
            <w:tcW w:w="2741" w:type="dxa"/>
            <w:tcBorders/>
            <w:tcMar>
              <w:top w:w="50" w:type="dxa"/>
              <w:left w:w="100" w:type="dxa"/>
            </w:tcMar>
            <w:vAlign w:val="center"/>
          </w:tcPr>
          <w:p>
            <w:pPr>
              <w:spacing w:before="0" w:after="0"/>
              <w:ind w:left="135"/>
              <w:jc w:val="left"/>
            </w:pPr>
          </w:p>
        </w:tc>
      </w:tr>
      <w:tr>
        <w:trPr>
          <w:trHeight w:val="555" w:hRule="atLeast"/>
          <w:trHeight w:val="144" w:hRule="atLeast"/>
        </w:trPr>
        <w:tc>
          <w:tcPr>
            <w:tcW w:w="52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264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Умножение и деление</w:t>
            </w:r>
          </w:p>
        </w:tc>
        <w:tc>
          <w:tcPr>
            <w:tcW w:w="10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25 </w:t>
            </w:r>
          </w:p>
        </w:tc>
        <w:tc>
          <w:tcPr>
            <w:tcW w:w="1738" w:type="dxa"/>
            <w:tcBorders/>
            <w:tcMar>
              <w:top w:w="50" w:type="dxa"/>
              <w:left w:w="100" w:type="dxa"/>
            </w:tcMar>
            <w:vAlign w:val="center"/>
          </w:tcPr>
          <w:p>
            <w:pPr>
              <w:spacing w:before="0" w:after="0" w:line="276"/>
              <w:ind w:left="135"/>
              <w:jc w:val="center"/>
            </w:pPr>
          </w:p>
        </w:tc>
        <w:tc>
          <w:tcPr>
            <w:tcW w:w="1823" w:type="dxa"/>
            <w:tcBorders/>
            <w:tcMar>
              <w:top w:w="50" w:type="dxa"/>
              <w:left w:w="100" w:type="dxa"/>
            </w:tcMar>
            <w:vAlign w:val="center"/>
          </w:tcPr>
          <w:p>
            <w:pPr>
              <w:spacing w:before="0" w:after="0" w:line="276"/>
              <w:ind w:left="135"/>
              <w:jc w:val="center"/>
            </w:pPr>
          </w:p>
        </w:tc>
        <w:tc>
          <w:tcPr>
            <w:tcW w:w="2741" w:type="dxa"/>
            <w:tcBorders/>
            <w:tcMar>
              <w:top w:w="50" w:type="dxa"/>
              <w:left w:w="100" w:type="dxa"/>
            </w:tcMar>
            <w:vAlign w:val="center"/>
          </w:tcPr>
          <w:p>
            <w:pPr>
              <w:spacing w:before="0" w:after="0"/>
              <w:ind w:left="135"/>
              <w:jc w:val="left"/>
            </w:pPr>
          </w:p>
        </w:tc>
      </w:tr>
      <w:tr>
        <w:trPr>
          <w:trHeight w:val="1095" w:hRule="atLeast"/>
          <w:trHeight w:val="144" w:hRule="atLeast"/>
        </w:trPr>
        <w:tc>
          <w:tcPr>
            <w:tcW w:w="52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264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Арифметические действия с числами в пределах 100</w:t>
            </w:r>
          </w:p>
        </w:tc>
        <w:tc>
          <w:tcPr>
            <w:tcW w:w="10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12 </w:t>
            </w:r>
          </w:p>
        </w:tc>
        <w:tc>
          <w:tcPr>
            <w:tcW w:w="1738" w:type="dxa"/>
            <w:tcBorders/>
            <w:tcMar>
              <w:top w:w="50" w:type="dxa"/>
              <w:left w:w="100" w:type="dxa"/>
            </w:tcMar>
            <w:vAlign w:val="center"/>
          </w:tcPr>
          <w:p>
            <w:pPr>
              <w:spacing w:before="0" w:after="0" w:line="276"/>
              <w:ind w:left="135"/>
              <w:jc w:val="center"/>
            </w:pPr>
          </w:p>
        </w:tc>
        <w:tc>
          <w:tcPr>
            <w:tcW w:w="1823" w:type="dxa"/>
            <w:tcBorders/>
            <w:tcMar>
              <w:top w:w="50" w:type="dxa"/>
              <w:left w:w="100" w:type="dxa"/>
            </w:tcMar>
            <w:vAlign w:val="center"/>
          </w:tcPr>
          <w:p>
            <w:pPr>
              <w:spacing w:before="0" w:after="0" w:line="276"/>
              <w:ind w:left="135"/>
              <w:jc w:val="center"/>
            </w:pPr>
          </w:p>
        </w:tc>
        <w:tc>
          <w:tcPr>
            <w:tcW w:w="2741" w:type="dxa"/>
            <w:tcBorders/>
            <w:tcMar>
              <w:top w:w="50" w:type="dxa"/>
              <w:left w:w="100" w:type="dxa"/>
            </w:tcMar>
            <w:vAlign w:val="center"/>
          </w:tcPr>
          <w:p>
            <w:pPr>
              <w:spacing w:before="0" w:after="0"/>
              <w:ind w:left="135"/>
              <w:jc w:val="left"/>
            </w:pP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8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56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3.</w:t>
            </w:r>
            <w:r>
              <w:rPr>
                <w:rFonts w:ascii="Times New Roman" w:hAnsi="Times New Roman"/>
                <w:b w:val="false"/>
                <w:i w:val="false"/>
                <w:color w:val="000000"/>
                <w:sz w:val="24"/>
              </w:rPr>
              <w:t xml:space="preserve"> </w:t>
            </w:r>
            <w:r>
              <w:rPr>
                <w:rFonts w:ascii="Times New Roman" w:hAnsi="Times New Roman"/>
                <w:b/>
                <w:i w:val="false"/>
                <w:color w:val="000000"/>
                <w:sz w:val="24"/>
              </w:rPr>
              <w:t>Текстовые задачи</w:t>
            </w:r>
          </w:p>
        </w:tc>
      </w:tr>
      <w:tr>
        <w:trPr>
          <w:trHeight w:val="555" w:hRule="atLeast"/>
          <w:trHeight w:val="144" w:hRule="atLeast"/>
        </w:trPr>
        <w:tc>
          <w:tcPr>
            <w:tcW w:w="52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264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Текстовые задачи</w:t>
            </w:r>
          </w:p>
        </w:tc>
        <w:tc>
          <w:tcPr>
            <w:tcW w:w="10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11 </w:t>
            </w:r>
          </w:p>
        </w:tc>
        <w:tc>
          <w:tcPr>
            <w:tcW w:w="1738" w:type="dxa"/>
            <w:tcBorders/>
            <w:tcMar>
              <w:top w:w="50" w:type="dxa"/>
              <w:left w:w="100" w:type="dxa"/>
            </w:tcMar>
            <w:vAlign w:val="center"/>
          </w:tcPr>
          <w:p>
            <w:pPr>
              <w:spacing w:before="0" w:after="0" w:line="276"/>
              <w:ind w:left="135"/>
              <w:jc w:val="center"/>
            </w:pPr>
          </w:p>
        </w:tc>
        <w:tc>
          <w:tcPr>
            <w:tcW w:w="1823" w:type="dxa"/>
            <w:tcBorders/>
            <w:tcMar>
              <w:top w:w="50" w:type="dxa"/>
              <w:left w:w="100" w:type="dxa"/>
            </w:tcMar>
            <w:vAlign w:val="center"/>
          </w:tcPr>
          <w:p>
            <w:pPr>
              <w:spacing w:before="0" w:after="0" w:line="276"/>
              <w:ind w:left="135"/>
              <w:jc w:val="center"/>
            </w:pPr>
          </w:p>
        </w:tc>
        <w:tc>
          <w:tcPr>
            <w:tcW w:w="2741" w:type="dxa"/>
            <w:tcBorders/>
            <w:tcMar>
              <w:top w:w="50" w:type="dxa"/>
              <w:left w:w="100" w:type="dxa"/>
            </w:tcMar>
            <w:vAlign w:val="center"/>
          </w:tcPr>
          <w:p>
            <w:pPr>
              <w:spacing w:before="0" w:after="0"/>
              <w:ind w:left="135"/>
              <w:jc w:val="left"/>
            </w:pP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8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11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4.</w:t>
            </w:r>
            <w:r>
              <w:rPr>
                <w:rFonts w:ascii="Times New Roman" w:hAnsi="Times New Roman"/>
                <w:b w:val="false"/>
                <w:i w:val="false"/>
                <w:color w:val="000000"/>
                <w:sz w:val="24"/>
              </w:rPr>
              <w:t xml:space="preserve"> </w:t>
            </w:r>
            <w:r>
              <w:rPr>
                <w:rFonts w:ascii="Times New Roman" w:hAnsi="Times New Roman"/>
                <w:b/>
                <w:i w:val="false"/>
                <w:color w:val="000000"/>
                <w:sz w:val="24"/>
              </w:rPr>
              <w:t>Пространственные отношения и геометрические фигуры</w:t>
            </w:r>
          </w:p>
        </w:tc>
      </w:tr>
      <w:tr>
        <w:trPr>
          <w:trHeight w:val="555" w:hRule="atLeast"/>
          <w:trHeight w:val="144" w:hRule="atLeast"/>
        </w:trPr>
        <w:tc>
          <w:tcPr>
            <w:tcW w:w="52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264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Геометрические фигуры</w:t>
            </w:r>
          </w:p>
        </w:tc>
        <w:tc>
          <w:tcPr>
            <w:tcW w:w="10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10 </w:t>
            </w:r>
          </w:p>
        </w:tc>
        <w:tc>
          <w:tcPr>
            <w:tcW w:w="1738" w:type="dxa"/>
            <w:tcBorders/>
            <w:tcMar>
              <w:top w:w="50" w:type="dxa"/>
              <w:left w:w="100" w:type="dxa"/>
            </w:tcMar>
            <w:vAlign w:val="center"/>
          </w:tcPr>
          <w:p>
            <w:pPr>
              <w:spacing w:before="0" w:after="0" w:line="276"/>
              <w:ind w:left="135"/>
              <w:jc w:val="center"/>
            </w:pPr>
          </w:p>
        </w:tc>
        <w:tc>
          <w:tcPr>
            <w:tcW w:w="1823" w:type="dxa"/>
            <w:tcBorders/>
            <w:tcMar>
              <w:top w:w="50" w:type="dxa"/>
              <w:left w:w="100" w:type="dxa"/>
            </w:tcMar>
            <w:vAlign w:val="center"/>
          </w:tcPr>
          <w:p>
            <w:pPr>
              <w:spacing w:before="0" w:after="0" w:line="276"/>
              <w:ind w:left="135"/>
              <w:jc w:val="center"/>
            </w:pPr>
          </w:p>
        </w:tc>
        <w:tc>
          <w:tcPr>
            <w:tcW w:w="2741" w:type="dxa"/>
            <w:tcBorders/>
            <w:tcMar>
              <w:top w:w="50" w:type="dxa"/>
              <w:left w:w="100" w:type="dxa"/>
            </w:tcMar>
            <w:vAlign w:val="center"/>
          </w:tcPr>
          <w:p>
            <w:pPr>
              <w:spacing w:before="0" w:after="0"/>
              <w:ind w:left="135"/>
              <w:jc w:val="left"/>
            </w:pPr>
          </w:p>
        </w:tc>
      </w:tr>
      <w:tr>
        <w:trPr>
          <w:trHeight w:val="555" w:hRule="atLeast"/>
          <w:trHeight w:val="144" w:hRule="atLeast"/>
        </w:trPr>
        <w:tc>
          <w:tcPr>
            <w:tcW w:w="52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4.2</w:t>
            </w:r>
          </w:p>
        </w:tc>
        <w:tc>
          <w:tcPr>
            <w:tcW w:w="264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Геометрические величины</w:t>
            </w:r>
          </w:p>
        </w:tc>
        <w:tc>
          <w:tcPr>
            <w:tcW w:w="10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9 </w:t>
            </w:r>
          </w:p>
        </w:tc>
        <w:tc>
          <w:tcPr>
            <w:tcW w:w="1738" w:type="dxa"/>
            <w:tcBorders/>
            <w:tcMar>
              <w:top w:w="50" w:type="dxa"/>
              <w:left w:w="100" w:type="dxa"/>
            </w:tcMar>
            <w:vAlign w:val="center"/>
          </w:tcPr>
          <w:p>
            <w:pPr>
              <w:spacing w:before="0" w:after="0" w:line="276"/>
              <w:ind w:left="135"/>
              <w:jc w:val="center"/>
            </w:pPr>
          </w:p>
        </w:tc>
        <w:tc>
          <w:tcPr>
            <w:tcW w:w="1823" w:type="dxa"/>
            <w:tcBorders/>
            <w:tcMar>
              <w:top w:w="50" w:type="dxa"/>
              <w:left w:w="100" w:type="dxa"/>
            </w:tcMar>
            <w:vAlign w:val="center"/>
          </w:tcPr>
          <w:p>
            <w:pPr>
              <w:spacing w:before="0" w:after="0" w:line="276"/>
              <w:ind w:left="135"/>
              <w:jc w:val="center"/>
            </w:pPr>
          </w:p>
        </w:tc>
        <w:tc>
          <w:tcPr>
            <w:tcW w:w="2741" w:type="dxa"/>
            <w:tcBorders/>
            <w:tcMar>
              <w:top w:w="50" w:type="dxa"/>
              <w:left w:w="100" w:type="dxa"/>
            </w:tcMar>
            <w:vAlign w:val="center"/>
          </w:tcPr>
          <w:p>
            <w:pPr>
              <w:spacing w:before="0" w:after="0"/>
              <w:ind w:left="135"/>
              <w:jc w:val="left"/>
            </w:pP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8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19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5.</w:t>
            </w:r>
            <w:r>
              <w:rPr>
                <w:rFonts w:ascii="Times New Roman" w:hAnsi="Times New Roman"/>
                <w:b w:val="false"/>
                <w:i w:val="false"/>
                <w:color w:val="000000"/>
                <w:sz w:val="24"/>
              </w:rPr>
              <w:t xml:space="preserve"> </w:t>
            </w:r>
            <w:r>
              <w:rPr>
                <w:rFonts w:ascii="Times New Roman" w:hAnsi="Times New Roman"/>
                <w:b/>
                <w:i w:val="false"/>
                <w:color w:val="000000"/>
                <w:sz w:val="24"/>
              </w:rPr>
              <w:t>Математическая информация</w:t>
            </w:r>
          </w:p>
        </w:tc>
      </w:tr>
      <w:tr>
        <w:trPr>
          <w:trHeight w:val="555" w:hRule="atLeast"/>
          <w:trHeight w:val="144" w:hRule="atLeast"/>
        </w:trPr>
        <w:tc>
          <w:tcPr>
            <w:tcW w:w="52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5.1</w:t>
            </w:r>
          </w:p>
        </w:tc>
        <w:tc>
          <w:tcPr>
            <w:tcW w:w="264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Математическая информация</w:t>
            </w:r>
          </w:p>
        </w:tc>
        <w:tc>
          <w:tcPr>
            <w:tcW w:w="10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14 </w:t>
            </w:r>
          </w:p>
        </w:tc>
        <w:tc>
          <w:tcPr>
            <w:tcW w:w="1738" w:type="dxa"/>
            <w:tcBorders/>
            <w:tcMar>
              <w:top w:w="50" w:type="dxa"/>
              <w:left w:w="100" w:type="dxa"/>
            </w:tcMar>
            <w:vAlign w:val="center"/>
          </w:tcPr>
          <w:p>
            <w:pPr>
              <w:spacing w:before="0" w:after="0" w:line="276"/>
              <w:ind w:left="135"/>
              <w:jc w:val="center"/>
            </w:pPr>
          </w:p>
        </w:tc>
        <w:tc>
          <w:tcPr>
            <w:tcW w:w="1823" w:type="dxa"/>
            <w:tcBorders/>
            <w:tcMar>
              <w:top w:w="50" w:type="dxa"/>
              <w:left w:w="100" w:type="dxa"/>
            </w:tcMar>
            <w:vAlign w:val="center"/>
          </w:tcPr>
          <w:p>
            <w:pPr>
              <w:spacing w:before="0" w:after="0" w:line="276"/>
              <w:ind w:left="135"/>
              <w:jc w:val="center"/>
            </w:pPr>
          </w:p>
        </w:tc>
        <w:tc>
          <w:tcPr>
            <w:tcW w:w="2741" w:type="dxa"/>
            <w:tcBorders/>
            <w:tcMar>
              <w:top w:w="50" w:type="dxa"/>
              <w:left w:w="100" w:type="dxa"/>
            </w:tcMar>
            <w:vAlign w:val="center"/>
          </w:tcPr>
          <w:p>
            <w:pPr>
              <w:spacing w:before="0" w:after="0"/>
              <w:ind w:left="135"/>
              <w:jc w:val="left"/>
            </w:pP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8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14 </w:t>
            </w:r>
          </w:p>
        </w:tc>
        <w:tc>
          <w:tcPr>
            <w:tcW w:w="0" w:type="auto"/>
            <w:gridSpan w:val="3"/>
            <w:tcBorders/>
            <w:tcMar>
              <w:top w:w="50" w:type="dxa"/>
              <w:left w:w="100" w:type="dxa"/>
            </w:tcMar>
            <w:vAlign w:val="center"/>
          </w:tcPr>
          <w:p>
            <w:pPr>
              <w:jc w:val="left"/>
            </w:pPr>
          </w:p>
        </w:tc>
      </w:tr>
      <w:tr>
        <w:trPr>
          <w:trHeight w:val="82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Повторение пройденного материала</w:t>
            </w:r>
          </w:p>
        </w:tc>
        <w:tc>
          <w:tcPr>
            <w:tcW w:w="158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9 </w:t>
            </w:r>
          </w:p>
        </w:tc>
        <w:tc>
          <w:tcPr>
            <w:tcW w:w="1738" w:type="dxa"/>
            <w:tcBorders/>
            <w:tcMar>
              <w:top w:w="50" w:type="dxa"/>
              <w:left w:w="100" w:type="dxa"/>
            </w:tcMar>
            <w:vAlign w:val="center"/>
          </w:tcPr>
          <w:p>
            <w:pPr>
              <w:spacing w:before="0" w:after="0" w:line="276"/>
              <w:ind w:left="135"/>
              <w:jc w:val="center"/>
            </w:pPr>
          </w:p>
        </w:tc>
        <w:tc>
          <w:tcPr>
            <w:tcW w:w="1823" w:type="dxa"/>
            <w:tcBorders/>
            <w:tcMar>
              <w:top w:w="50" w:type="dxa"/>
              <w:left w:w="100" w:type="dxa"/>
            </w:tcMar>
            <w:vAlign w:val="center"/>
          </w:tcPr>
          <w:p>
            <w:pPr>
              <w:spacing w:before="0" w:after="0" w:line="276"/>
              <w:ind w:left="135"/>
              <w:jc w:val="center"/>
            </w:pPr>
          </w:p>
        </w:tc>
        <w:tc>
          <w:tcPr>
            <w:tcW w:w="2741" w:type="dxa"/>
            <w:tcBorders/>
            <w:tcMar>
              <w:top w:w="50" w:type="dxa"/>
              <w:left w:w="100" w:type="dxa"/>
            </w:tcMar>
            <w:vAlign w:val="center"/>
          </w:tcPr>
          <w:p>
            <w:pPr>
              <w:spacing w:before="0" w:after="0"/>
              <w:ind w:left="135"/>
              <w:jc w:val="left"/>
            </w:pPr>
          </w:p>
        </w:tc>
      </w:tr>
      <w:tr>
        <w:trPr>
          <w:trHeight w:val="82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Итоговый контроль (контрольные и проверочные работы)</w:t>
            </w:r>
          </w:p>
        </w:tc>
        <w:tc>
          <w:tcPr>
            <w:tcW w:w="158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8 </w:t>
            </w:r>
          </w:p>
        </w:tc>
        <w:tc>
          <w:tcPr>
            <w:tcW w:w="173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8 </w:t>
            </w:r>
          </w:p>
        </w:tc>
        <w:tc>
          <w:tcPr>
            <w:tcW w:w="1823" w:type="dxa"/>
            <w:tcBorders/>
            <w:tcMar>
              <w:top w:w="50" w:type="dxa"/>
              <w:left w:w="100" w:type="dxa"/>
            </w:tcMar>
            <w:vAlign w:val="center"/>
          </w:tcPr>
          <w:p>
            <w:pPr>
              <w:spacing w:before="0" w:after="0" w:line="276"/>
              <w:ind w:left="135"/>
              <w:jc w:val="center"/>
            </w:pPr>
          </w:p>
        </w:tc>
        <w:tc>
          <w:tcPr>
            <w:tcW w:w="2741" w:type="dxa"/>
            <w:tcBorders/>
            <w:tcMar>
              <w:top w:w="50" w:type="dxa"/>
              <w:left w:w="100" w:type="dxa"/>
            </w:tcMar>
            <w:vAlign w:val="center"/>
          </w:tcPr>
          <w:p>
            <w:pPr>
              <w:spacing w:before="0" w:after="0"/>
              <w:ind w:left="135"/>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58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136 </w:t>
            </w:r>
          </w:p>
        </w:tc>
        <w:tc>
          <w:tcPr>
            <w:tcW w:w="173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8 </w:t>
            </w:r>
          </w:p>
        </w:tc>
        <w:tc>
          <w:tcPr>
            <w:tcW w:w="1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741" w:type="dxa"/>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3 КЛАСС </w:t>
      </w:r>
    </w:p>
    <w:tbl>
      <w:tblPr>
        <w:tblW w:w="0" w:type="auto"/>
        <w:tblCellSpacing w:w="20" w:type="nil"/>
        <w:tblBorders>
          <w:top w:val="single"/>
          <w:left w:val="single"/>
          <w:bottom w:val="single"/>
          <w:right w:val="single"/>
          <w:insideH w:val="single"/>
          <w:insideV w:val="single"/>
        </w:tblBorders>
      </w:tblPr>
      <w:tblGrid>
        <w:gridCol w:w="743"/>
        <w:gridCol w:w="2400"/>
        <w:gridCol w:w="1445"/>
        <w:gridCol w:w="2484"/>
        <w:gridCol w:w="2605"/>
        <w:gridCol w:w="3917"/>
      </w:tblGrid>
      <w:tr>
        <w:trPr>
          <w:trHeight w:val="300" w:hRule="atLeast"/>
          <w:trHeight w:val="144" w:hRule="atLeast"/>
        </w:trPr>
        <w:tc>
          <w:tcPr>
            <w:tcW w:w="520"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2640"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Наименование разделов и тем программы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2741"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570"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1011"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738"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823"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1.</w:t>
            </w:r>
            <w:r>
              <w:rPr>
                <w:rFonts w:ascii="Times New Roman" w:hAnsi="Times New Roman"/>
                <w:b w:val="false"/>
                <w:i w:val="false"/>
                <w:color w:val="000000"/>
                <w:sz w:val="24"/>
              </w:rPr>
              <w:t xml:space="preserve"> </w:t>
            </w:r>
            <w:r>
              <w:rPr>
                <w:rFonts w:ascii="Times New Roman" w:hAnsi="Times New Roman"/>
                <w:b/>
                <w:i w:val="false"/>
                <w:color w:val="000000"/>
                <w:sz w:val="24"/>
              </w:rPr>
              <w:t>Числа и величины</w:t>
            </w:r>
          </w:p>
        </w:tc>
      </w:tr>
      <w:tr>
        <w:trPr>
          <w:trHeight w:val="300" w:hRule="atLeast"/>
          <w:trHeight w:val="144" w:hRule="atLeast"/>
        </w:trPr>
        <w:tc>
          <w:tcPr>
            <w:tcW w:w="52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264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Числа</w:t>
            </w:r>
          </w:p>
        </w:tc>
        <w:tc>
          <w:tcPr>
            <w:tcW w:w="10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10 </w:t>
            </w:r>
          </w:p>
        </w:tc>
        <w:tc>
          <w:tcPr>
            <w:tcW w:w="1738" w:type="dxa"/>
            <w:tcBorders/>
            <w:tcMar>
              <w:top w:w="50" w:type="dxa"/>
              <w:left w:w="100" w:type="dxa"/>
            </w:tcMar>
            <w:vAlign w:val="center"/>
          </w:tcPr>
          <w:p>
            <w:pPr>
              <w:spacing w:before="0" w:after="0" w:line="276"/>
              <w:ind w:left="135"/>
              <w:jc w:val="center"/>
            </w:pPr>
          </w:p>
        </w:tc>
        <w:tc>
          <w:tcPr>
            <w:tcW w:w="1823" w:type="dxa"/>
            <w:tcBorders/>
            <w:tcMar>
              <w:top w:w="50" w:type="dxa"/>
              <w:left w:w="100" w:type="dxa"/>
            </w:tcMar>
            <w:vAlign w:val="center"/>
          </w:tcPr>
          <w:p>
            <w:pPr>
              <w:spacing w:before="0" w:after="0" w:line="276"/>
              <w:ind w:left="135"/>
              <w:jc w:val="center"/>
            </w:pPr>
          </w:p>
        </w:tc>
        <w:tc>
          <w:tcPr>
            <w:tcW w:w="274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[Библиотека ЦОК ]</w:t>
            </w:r>
          </w:p>
        </w:tc>
      </w:tr>
      <w:tr>
        <w:trPr>
          <w:trHeight w:val="300" w:hRule="atLeast"/>
          <w:trHeight w:val="144" w:hRule="atLeast"/>
        </w:trPr>
        <w:tc>
          <w:tcPr>
            <w:tcW w:w="52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264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Величины</w:t>
            </w:r>
          </w:p>
        </w:tc>
        <w:tc>
          <w:tcPr>
            <w:tcW w:w="10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8 </w:t>
            </w:r>
          </w:p>
        </w:tc>
        <w:tc>
          <w:tcPr>
            <w:tcW w:w="1738" w:type="dxa"/>
            <w:tcBorders/>
            <w:tcMar>
              <w:top w:w="50" w:type="dxa"/>
              <w:left w:w="100" w:type="dxa"/>
            </w:tcMar>
            <w:vAlign w:val="center"/>
          </w:tcPr>
          <w:p>
            <w:pPr>
              <w:spacing w:before="0" w:after="0" w:line="276"/>
              <w:ind w:left="135"/>
              <w:jc w:val="center"/>
            </w:pPr>
          </w:p>
        </w:tc>
        <w:tc>
          <w:tcPr>
            <w:tcW w:w="1823" w:type="dxa"/>
            <w:tcBorders/>
            <w:tcMar>
              <w:top w:w="50" w:type="dxa"/>
              <w:left w:w="100" w:type="dxa"/>
            </w:tcMar>
            <w:vAlign w:val="center"/>
          </w:tcPr>
          <w:p>
            <w:pPr>
              <w:spacing w:before="0" w:after="0" w:line="276"/>
              <w:ind w:left="135"/>
              <w:jc w:val="center"/>
            </w:pPr>
          </w:p>
        </w:tc>
        <w:tc>
          <w:tcPr>
            <w:tcW w:w="274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[Библиотека ЦОК ]</w:t>
            </w: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8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18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2.</w:t>
            </w:r>
            <w:r>
              <w:rPr>
                <w:rFonts w:ascii="Times New Roman" w:hAnsi="Times New Roman"/>
                <w:b w:val="false"/>
                <w:i w:val="false"/>
                <w:color w:val="000000"/>
                <w:sz w:val="24"/>
              </w:rPr>
              <w:t xml:space="preserve"> </w:t>
            </w:r>
            <w:r>
              <w:rPr>
                <w:rFonts w:ascii="Times New Roman" w:hAnsi="Times New Roman"/>
                <w:b/>
                <w:i w:val="false"/>
                <w:color w:val="000000"/>
                <w:sz w:val="24"/>
              </w:rPr>
              <w:t>Арифметические действия</w:t>
            </w:r>
          </w:p>
        </w:tc>
      </w:tr>
      <w:tr>
        <w:trPr>
          <w:trHeight w:val="300" w:hRule="atLeast"/>
          <w:trHeight w:val="144" w:hRule="atLeast"/>
        </w:trPr>
        <w:tc>
          <w:tcPr>
            <w:tcW w:w="52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264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Вычисления</w:t>
            </w:r>
          </w:p>
        </w:tc>
        <w:tc>
          <w:tcPr>
            <w:tcW w:w="10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40 </w:t>
            </w:r>
          </w:p>
        </w:tc>
        <w:tc>
          <w:tcPr>
            <w:tcW w:w="1738" w:type="dxa"/>
            <w:tcBorders/>
            <w:tcMar>
              <w:top w:w="50" w:type="dxa"/>
              <w:left w:w="100" w:type="dxa"/>
            </w:tcMar>
            <w:vAlign w:val="center"/>
          </w:tcPr>
          <w:p>
            <w:pPr>
              <w:spacing w:before="0" w:after="0" w:line="276"/>
              <w:ind w:left="135"/>
              <w:jc w:val="center"/>
            </w:pPr>
          </w:p>
        </w:tc>
        <w:tc>
          <w:tcPr>
            <w:tcW w:w="1823" w:type="dxa"/>
            <w:tcBorders/>
            <w:tcMar>
              <w:top w:w="50" w:type="dxa"/>
              <w:left w:w="100" w:type="dxa"/>
            </w:tcMar>
            <w:vAlign w:val="center"/>
          </w:tcPr>
          <w:p>
            <w:pPr>
              <w:spacing w:before="0" w:after="0" w:line="276"/>
              <w:ind w:left="135"/>
              <w:jc w:val="center"/>
            </w:pPr>
          </w:p>
        </w:tc>
        <w:tc>
          <w:tcPr>
            <w:tcW w:w="274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[Библиотека ЦОК ]</w:t>
            </w:r>
          </w:p>
        </w:tc>
      </w:tr>
      <w:tr>
        <w:trPr>
          <w:trHeight w:val="555" w:hRule="atLeast"/>
          <w:trHeight w:val="144" w:hRule="atLeast"/>
        </w:trPr>
        <w:tc>
          <w:tcPr>
            <w:tcW w:w="52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264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Числовые выражения</w:t>
            </w:r>
          </w:p>
        </w:tc>
        <w:tc>
          <w:tcPr>
            <w:tcW w:w="10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7 </w:t>
            </w:r>
          </w:p>
        </w:tc>
        <w:tc>
          <w:tcPr>
            <w:tcW w:w="1738" w:type="dxa"/>
            <w:tcBorders/>
            <w:tcMar>
              <w:top w:w="50" w:type="dxa"/>
              <w:left w:w="100" w:type="dxa"/>
            </w:tcMar>
            <w:vAlign w:val="center"/>
          </w:tcPr>
          <w:p>
            <w:pPr>
              <w:spacing w:before="0" w:after="0" w:line="276"/>
              <w:ind w:left="135"/>
              <w:jc w:val="center"/>
            </w:pPr>
          </w:p>
        </w:tc>
        <w:tc>
          <w:tcPr>
            <w:tcW w:w="1823" w:type="dxa"/>
            <w:tcBorders/>
            <w:tcMar>
              <w:top w:w="50" w:type="dxa"/>
              <w:left w:w="100" w:type="dxa"/>
            </w:tcMar>
            <w:vAlign w:val="center"/>
          </w:tcPr>
          <w:p>
            <w:pPr>
              <w:spacing w:before="0" w:after="0" w:line="276"/>
              <w:ind w:left="135"/>
              <w:jc w:val="center"/>
            </w:pPr>
          </w:p>
        </w:tc>
        <w:tc>
          <w:tcPr>
            <w:tcW w:w="274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[Библиотека ЦОК ]</w:t>
            </w: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8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47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3.</w:t>
            </w:r>
            <w:r>
              <w:rPr>
                <w:rFonts w:ascii="Times New Roman" w:hAnsi="Times New Roman"/>
                <w:b w:val="false"/>
                <w:i w:val="false"/>
                <w:color w:val="000000"/>
                <w:sz w:val="24"/>
              </w:rPr>
              <w:t xml:space="preserve"> </w:t>
            </w:r>
            <w:r>
              <w:rPr>
                <w:rFonts w:ascii="Times New Roman" w:hAnsi="Times New Roman"/>
                <w:b/>
                <w:i w:val="false"/>
                <w:color w:val="000000"/>
                <w:sz w:val="24"/>
              </w:rPr>
              <w:t>Текстовые задачи</w:t>
            </w:r>
          </w:p>
        </w:tc>
      </w:tr>
      <w:tr>
        <w:trPr>
          <w:trHeight w:val="1275" w:hRule="atLeast"/>
          <w:trHeight w:val="144" w:hRule="atLeast"/>
        </w:trPr>
        <w:tc>
          <w:tcPr>
            <w:tcW w:w="52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264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текстовой задачей</w:t>
            </w:r>
          </w:p>
        </w:tc>
        <w:tc>
          <w:tcPr>
            <w:tcW w:w="10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12 </w:t>
            </w:r>
          </w:p>
        </w:tc>
        <w:tc>
          <w:tcPr>
            <w:tcW w:w="1738" w:type="dxa"/>
            <w:tcBorders/>
            <w:tcMar>
              <w:top w:w="50" w:type="dxa"/>
              <w:left w:w="100" w:type="dxa"/>
            </w:tcMar>
            <w:vAlign w:val="center"/>
          </w:tcPr>
          <w:p>
            <w:pPr>
              <w:spacing w:before="0" w:after="0" w:line="276"/>
              <w:ind w:left="135"/>
              <w:jc w:val="center"/>
            </w:pPr>
          </w:p>
        </w:tc>
        <w:tc>
          <w:tcPr>
            <w:tcW w:w="1823" w:type="dxa"/>
            <w:tcBorders/>
            <w:tcMar>
              <w:top w:w="50" w:type="dxa"/>
              <w:left w:w="100" w:type="dxa"/>
            </w:tcMar>
            <w:vAlign w:val="center"/>
          </w:tcPr>
          <w:p>
            <w:pPr>
              <w:spacing w:before="0" w:after="0" w:line="276"/>
              <w:ind w:left="135"/>
              <w:jc w:val="center"/>
            </w:pPr>
          </w:p>
        </w:tc>
        <w:tc>
          <w:tcPr>
            <w:tcW w:w="274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[Библиотека ЦОК ]</w:t>
            </w:r>
          </w:p>
        </w:tc>
      </w:tr>
      <w:tr>
        <w:trPr>
          <w:trHeight w:val="300" w:hRule="atLeast"/>
          <w:trHeight w:val="144" w:hRule="atLeast"/>
        </w:trPr>
        <w:tc>
          <w:tcPr>
            <w:tcW w:w="52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264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Решение задач</w:t>
            </w:r>
          </w:p>
        </w:tc>
        <w:tc>
          <w:tcPr>
            <w:tcW w:w="10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11 </w:t>
            </w:r>
          </w:p>
        </w:tc>
        <w:tc>
          <w:tcPr>
            <w:tcW w:w="1738" w:type="dxa"/>
            <w:tcBorders/>
            <w:tcMar>
              <w:top w:w="50" w:type="dxa"/>
              <w:left w:w="100" w:type="dxa"/>
            </w:tcMar>
            <w:vAlign w:val="center"/>
          </w:tcPr>
          <w:p>
            <w:pPr>
              <w:spacing w:before="0" w:after="0" w:line="276"/>
              <w:ind w:left="135"/>
              <w:jc w:val="center"/>
            </w:pPr>
          </w:p>
        </w:tc>
        <w:tc>
          <w:tcPr>
            <w:tcW w:w="1823" w:type="dxa"/>
            <w:tcBorders/>
            <w:tcMar>
              <w:top w:w="50" w:type="dxa"/>
              <w:left w:w="100" w:type="dxa"/>
            </w:tcMar>
            <w:vAlign w:val="center"/>
          </w:tcPr>
          <w:p>
            <w:pPr>
              <w:spacing w:before="0" w:after="0" w:line="276"/>
              <w:ind w:left="135"/>
              <w:jc w:val="center"/>
            </w:pPr>
          </w:p>
        </w:tc>
        <w:tc>
          <w:tcPr>
            <w:tcW w:w="274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[Библиотека ЦОК ]</w:t>
            </w: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8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23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4.</w:t>
            </w:r>
            <w:r>
              <w:rPr>
                <w:rFonts w:ascii="Times New Roman" w:hAnsi="Times New Roman"/>
                <w:b w:val="false"/>
                <w:i w:val="false"/>
                <w:color w:val="000000"/>
                <w:sz w:val="24"/>
              </w:rPr>
              <w:t xml:space="preserve"> </w:t>
            </w:r>
            <w:r>
              <w:rPr>
                <w:rFonts w:ascii="Times New Roman" w:hAnsi="Times New Roman"/>
                <w:b/>
                <w:i w:val="false"/>
                <w:color w:val="000000"/>
                <w:sz w:val="24"/>
              </w:rPr>
              <w:t>Пространственные отношения и геометрические фигуры</w:t>
            </w:r>
          </w:p>
        </w:tc>
      </w:tr>
      <w:tr>
        <w:trPr>
          <w:trHeight w:val="555" w:hRule="atLeast"/>
          <w:trHeight w:val="144" w:hRule="atLeast"/>
        </w:trPr>
        <w:tc>
          <w:tcPr>
            <w:tcW w:w="52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264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Геометрические фигуры</w:t>
            </w:r>
          </w:p>
        </w:tc>
        <w:tc>
          <w:tcPr>
            <w:tcW w:w="10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9 </w:t>
            </w:r>
          </w:p>
        </w:tc>
        <w:tc>
          <w:tcPr>
            <w:tcW w:w="1738" w:type="dxa"/>
            <w:tcBorders/>
            <w:tcMar>
              <w:top w:w="50" w:type="dxa"/>
              <w:left w:w="100" w:type="dxa"/>
            </w:tcMar>
            <w:vAlign w:val="center"/>
          </w:tcPr>
          <w:p>
            <w:pPr>
              <w:spacing w:before="0" w:after="0" w:line="276"/>
              <w:ind w:left="135"/>
              <w:jc w:val="center"/>
            </w:pPr>
          </w:p>
        </w:tc>
        <w:tc>
          <w:tcPr>
            <w:tcW w:w="1823" w:type="dxa"/>
            <w:tcBorders/>
            <w:tcMar>
              <w:top w:w="50" w:type="dxa"/>
              <w:left w:w="100" w:type="dxa"/>
            </w:tcMar>
            <w:vAlign w:val="center"/>
          </w:tcPr>
          <w:p>
            <w:pPr>
              <w:spacing w:before="0" w:after="0" w:line="276"/>
              <w:ind w:left="135"/>
              <w:jc w:val="center"/>
            </w:pPr>
          </w:p>
        </w:tc>
        <w:tc>
          <w:tcPr>
            <w:tcW w:w="274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[Библиотека ЦОК ]</w:t>
            </w:r>
          </w:p>
        </w:tc>
      </w:tr>
      <w:tr>
        <w:trPr>
          <w:trHeight w:val="555" w:hRule="atLeast"/>
          <w:trHeight w:val="144" w:hRule="atLeast"/>
        </w:trPr>
        <w:tc>
          <w:tcPr>
            <w:tcW w:w="52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4.2</w:t>
            </w:r>
          </w:p>
        </w:tc>
        <w:tc>
          <w:tcPr>
            <w:tcW w:w="264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Геометрические величины</w:t>
            </w:r>
          </w:p>
        </w:tc>
        <w:tc>
          <w:tcPr>
            <w:tcW w:w="10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13 </w:t>
            </w:r>
          </w:p>
        </w:tc>
        <w:tc>
          <w:tcPr>
            <w:tcW w:w="1738" w:type="dxa"/>
            <w:tcBorders/>
            <w:tcMar>
              <w:top w:w="50" w:type="dxa"/>
              <w:left w:w="100" w:type="dxa"/>
            </w:tcMar>
            <w:vAlign w:val="center"/>
          </w:tcPr>
          <w:p>
            <w:pPr>
              <w:spacing w:before="0" w:after="0" w:line="276"/>
              <w:ind w:left="135"/>
              <w:jc w:val="center"/>
            </w:pPr>
          </w:p>
        </w:tc>
        <w:tc>
          <w:tcPr>
            <w:tcW w:w="1823" w:type="dxa"/>
            <w:tcBorders/>
            <w:tcMar>
              <w:top w:w="50" w:type="dxa"/>
              <w:left w:w="100" w:type="dxa"/>
            </w:tcMar>
            <w:vAlign w:val="center"/>
          </w:tcPr>
          <w:p>
            <w:pPr>
              <w:spacing w:before="0" w:after="0" w:line="276"/>
              <w:ind w:left="135"/>
              <w:jc w:val="center"/>
            </w:pPr>
          </w:p>
        </w:tc>
        <w:tc>
          <w:tcPr>
            <w:tcW w:w="274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[Библиотека ЦОК ]</w:t>
            </w: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8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22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5.</w:t>
            </w:r>
            <w:r>
              <w:rPr>
                <w:rFonts w:ascii="Times New Roman" w:hAnsi="Times New Roman"/>
                <w:b w:val="false"/>
                <w:i w:val="false"/>
                <w:color w:val="000000"/>
                <w:sz w:val="24"/>
              </w:rPr>
              <w:t xml:space="preserve"> </w:t>
            </w:r>
            <w:r>
              <w:rPr>
                <w:rFonts w:ascii="Times New Roman" w:hAnsi="Times New Roman"/>
                <w:b/>
                <w:i w:val="false"/>
                <w:color w:val="000000"/>
                <w:sz w:val="24"/>
              </w:rPr>
              <w:t>Математическая информация</w:t>
            </w:r>
          </w:p>
        </w:tc>
      </w:tr>
      <w:tr>
        <w:trPr>
          <w:trHeight w:val="555" w:hRule="atLeast"/>
          <w:trHeight w:val="144" w:hRule="atLeast"/>
        </w:trPr>
        <w:tc>
          <w:tcPr>
            <w:tcW w:w="52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5.1</w:t>
            </w:r>
          </w:p>
        </w:tc>
        <w:tc>
          <w:tcPr>
            <w:tcW w:w="264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Математическая информация</w:t>
            </w:r>
          </w:p>
        </w:tc>
        <w:tc>
          <w:tcPr>
            <w:tcW w:w="10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15 </w:t>
            </w:r>
          </w:p>
        </w:tc>
        <w:tc>
          <w:tcPr>
            <w:tcW w:w="1738" w:type="dxa"/>
            <w:tcBorders/>
            <w:tcMar>
              <w:top w:w="50" w:type="dxa"/>
              <w:left w:w="100" w:type="dxa"/>
            </w:tcMar>
            <w:vAlign w:val="center"/>
          </w:tcPr>
          <w:p>
            <w:pPr>
              <w:spacing w:before="0" w:after="0" w:line="276"/>
              <w:ind w:left="135"/>
              <w:jc w:val="center"/>
            </w:pPr>
          </w:p>
        </w:tc>
        <w:tc>
          <w:tcPr>
            <w:tcW w:w="1823" w:type="dxa"/>
            <w:tcBorders/>
            <w:tcMar>
              <w:top w:w="50" w:type="dxa"/>
              <w:left w:w="100" w:type="dxa"/>
            </w:tcMar>
            <w:vAlign w:val="center"/>
          </w:tcPr>
          <w:p>
            <w:pPr>
              <w:spacing w:before="0" w:after="0" w:line="276"/>
              <w:ind w:left="135"/>
              <w:jc w:val="center"/>
            </w:pPr>
          </w:p>
        </w:tc>
        <w:tc>
          <w:tcPr>
            <w:tcW w:w="274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[Библиотека ЦОК ]</w:t>
            </w: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8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15 </w:t>
            </w:r>
          </w:p>
        </w:tc>
        <w:tc>
          <w:tcPr>
            <w:tcW w:w="0" w:type="auto"/>
            <w:gridSpan w:val="3"/>
            <w:tcBorders/>
            <w:tcMar>
              <w:top w:w="50" w:type="dxa"/>
              <w:left w:w="100" w:type="dxa"/>
            </w:tcMar>
            <w:vAlign w:val="center"/>
          </w:tcPr>
          <w:p>
            <w:pPr>
              <w:jc w:val="left"/>
            </w:pPr>
          </w:p>
        </w:tc>
      </w:tr>
      <w:tr>
        <w:trPr>
          <w:trHeight w:val="82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Повторение пройденного материала</w:t>
            </w:r>
          </w:p>
        </w:tc>
        <w:tc>
          <w:tcPr>
            <w:tcW w:w="158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1738" w:type="dxa"/>
            <w:tcBorders/>
            <w:tcMar>
              <w:top w:w="50" w:type="dxa"/>
              <w:left w:w="100" w:type="dxa"/>
            </w:tcMar>
            <w:vAlign w:val="center"/>
          </w:tcPr>
          <w:p>
            <w:pPr>
              <w:spacing w:before="0" w:after="0" w:line="276"/>
              <w:ind w:left="135"/>
              <w:jc w:val="center"/>
            </w:pPr>
          </w:p>
        </w:tc>
        <w:tc>
          <w:tcPr>
            <w:tcW w:w="1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74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[Библиотека ЦОК ]</w:t>
            </w:r>
          </w:p>
        </w:tc>
      </w:tr>
      <w:tr>
        <w:trPr>
          <w:trHeight w:val="82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Итоговый контроль (контрольные и проверочные работы)</w:t>
            </w:r>
          </w:p>
        </w:tc>
        <w:tc>
          <w:tcPr>
            <w:tcW w:w="158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7 </w:t>
            </w:r>
          </w:p>
        </w:tc>
        <w:tc>
          <w:tcPr>
            <w:tcW w:w="173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7 </w:t>
            </w:r>
          </w:p>
        </w:tc>
        <w:tc>
          <w:tcPr>
            <w:tcW w:w="1823" w:type="dxa"/>
            <w:tcBorders/>
            <w:tcMar>
              <w:top w:w="50" w:type="dxa"/>
              <w:left w:w="100" w:type="dxa"/>
            </w:tcMar>
            <w:vAlign w:val="center"/>
          </w:tcPr>
          <w:p>
            <w:pPr>
              <w:spacing w:before="0" w:after="0" w:line="276"/>
              <w:ind w:left="135"/>
              <w:jc w:val="center"/>
            </w:pPr>
          </w:p>
        </w:tc>
        <w:tc>
          <w:tcPr>
            <w:tcW w:w="274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[Библиотека ЦОК ]</w:t>
            </w: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58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136 </w:t>
            </w:r>
          </w:p>
        </w:tc>
        <w:tc>
          <w:tcPr>
            <w:tcW w:w="173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7 </w:t>
            </w:r>
          </w:p>
        </w:tc>
        <w:tc>
          <w:tcPr>
            <w:tcW w:w="1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741" w:type="dxa"/>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4 КЛАСС </w:t>
      </w:r>
    </w:p>
    <w:tbl>
      <w:tblPr>
        <w:tblW w:w="0" w:type="auto"/>
        <w:tblCellSpacing w:w="20" w:type="nil"/>
        <w:tblBorders>
          <w:top w:val="single"/>
          <w:left w:val="single"/>
          <w:bottom w:val="single"/>
          <w:right w:val="single"/>
          <w:insideH w:val="single"/>
          <w:insideV w:val="single"/>
        </w:tblBorders>
      </w:tblPr>
      <w:tblGrid>
        <w:gridCol w:w="743"/>
        <w:gridCol w:w="2400"/>
        <w:gridCol w:w="1445"/>
        <w:gridCol w:w="2484"/>
        <w:gridCol w:w="2605"/>
        <w:gridCol w:w="3917"/>
      </w:tblGrid>
      <w:tr>
        <w:trPr>
          <w:trHeight w:val="300" w:hRule="atLeast"/>
          <w:trHeight w:val="144" w:hRule="atLeast"/>
        </w:trPr>
        <w:tc>
          <w:tcPr>
            <w:tcW w:w="520"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2640"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Наименование разделов и тем программы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2741"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570"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1011"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738"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823"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1.</w:t>
            </w:r>
            <w:r>
              <w:rPr>
                <w:rFonts w:ascii="Times New Roman" w:hAnsi="Times New Roman"/>
                <w:b w:val="false"/>
                <w:i w:val="false"/>
                <w:color w:val="000000"/>
                <w:sz w:val="24"/>
              </w:rPr>
              <w:t xml:space="preserve"> </w:t>
            </w:r>
            <w:r>
              <w:rPr>
                <w:rFonts w:ascii="Times New Roman" w:hAnsi="Times New Roman"/>
                <w:b/>
                <w:i w:val="false"/>
                <w:color w:val="000000"/>
                <w:sz w:val="24"/>
              </w:rPr>
              <w:t>Числа и величины</w:t>
            </w:r>
          </w:p>
        </w:tc>
      </w:tr>
      <w:tr>
        <w:trPr>
          <w:trHeight w:val="555" w:hRule="atLeast"/>
          <w:trHeight w:val="144" w:hRule="atLeast"/>
        </w:trPr>
        <w:tc>
          <w:tcPr>
            <w:tcW w:w="52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264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Числа</w:t>
            </w:r>
          </w:p>
        </w:tc>
        <w:tc>
          <w:tcPr>
            <w:tcW w:w="10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11 </w:t>
            </w:r>
          </w:p>
        </w:tc>
        <w:tc>
          <w:tcPr>
            <w:tcW w:w="1738" w:type="dxa"/>
            <w:tcBorders/>
            <w:tcMar>
              <w:top w:w="50" w:type="dxa"/>
              <w:left w:w="100" w:type="dxa"/>
            </w:tcMar>
            <w:vAlign w:val="center"/>
          </w:tcPr>
          <w:p>
            <w:pPr>
              <w:spacing w:before="0" w:after="0" w:line="276"/>
              <w:ind w:left="135"/>
              <w:jc w:val="center"/>
            </w:pPr>
          </w:p>
        </w:tc>
        <w:tc>
          <w:tcPr>
            <w:tcW w:w="1823" w:type="dxa"/>
            <w:tcBorders/>
            <w:tcMar>
              <w:top w:w="50" w:type="dxa"/>
              <w:left w:w="100" w:type="dxa"/>
            </w:tcMar>
            <w:vAlign w:val="center"/>
          </w:tcPr>
          <w:p>
            <w:pPr>
              <w:spacing w:before="0" w:after="0" w:line="276"/>
              <w:ind w:left="135"/>
              <w:jc w:val="center"/>
            </w:pPr>
          </w:p>
        </w:tc>
        <w:tc>
          <w:tcPr>
            <w:tcW w:w="274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
              <w:r>
                <w:rPr>
                  <w:rFonts w:ascii="Times New Roman" w:hAnsi="Times New Roman"/>
                  <w:b w:val="false"/>
                  <w:i w:val="false"/>
                  <w:color w:val="0000ff"/>
                  <w:sz w:val="22"/>
                  <w:u w:val="single"/>
                </w:rPr>
                <w:t>https://m.edsoo.ru/7f411f36</w:t>
              </w:r>
            </w:hyperlink>
          </w:p>
        </w:tc>
      </w:tr>
      <w:tr>
        <w:trPr>
          <w:trHeight w:val="555" w:hRule="atLeast"/>
          <w:trHeight w:val="144" w:hRule="atLeast"/>
        </w:trPr>
        <w:tc>
          <w:tcPr>
            <w:tcW w:w="52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264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Величины</w:t>
            </w:r>
          </w:p>
        </w:tc>
        <w:tc>
          <w:tcPr>
            <w:tcW w:w="10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12 </w:t>
            </w:r>
          </w:p>
        </w:tc>
        <w:tc>
          <w:tcPr>
            <w:tcW w:w="1738" w:type="dxa"/>
            <w:tcBorders/>
            <w:tcMar>
              <w:top w:w="50" w:type="dxa"/>
              <w:left w:w="100" w:type="dxa"/>
            </w:tcMar>
            <w:vAlign w:val="center"/>
          </w:tcPr>
          <w:p>
            <w:pPr>
              <w:spacing w:before="0" w:after="0" w:line="276"/>
              <w:ind w:left="135"/>
              <w:jc w:val="center"/>
            </w:pPr>
          </w:p>
        </w:tc>
        <w:tc>
          <w:tcPr>
            <w:tcW w:w="1823" w:type="dxa"/>
            <w:tcBorders/>
            <w:tcMar>
              <w:top w:w="50" w:type="dxa"/>
              <w:left w:w="100" w:type="dxa"/>
            </w:tcMar>
            <w:vAlign w:val="center"/>
          </w:tcPr>
          <w:p>
            <w:pPr>
              <w:spacing w:before="0" w:after="0" w:line="276"/>
              <w:ind w:left="135"/>
              <w:jc w:val="center"/>
            </w:pPr>
          </w:p>
        </w:tc>
        <w:tc>
          <w:tcPr>
            <w:tcW w:w="274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
              <w:r>
                <w:rPr>
                  <w:rFonts w:ascii="Times New Roman" w:hAnsi="Times New Roman"/>
                  <w:b w:val="false"/>
                  <w:i w:val="false"/>
                  <w:color w:val="0000ff"/>
                  <w:sz w:val="22"/>
                  <w:u w:val="single"/>
                </w:rPr>
                <w:t>https://m.edsoo.ru/7f411f36</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8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23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2.</w:t>
            </w:r>
            <w:r>
              <w:rPr>
                <w:rFonts w:ascii="Times New Roman" w:hAnsi="Times New Roman"/>
                <w:b w:val="false"/>
                <w:i w:val="false"/>
                <w:color w:val="000000"/>
                <w:sz w:val="24"/>
              </w:rPr>
              <w:t xml:space="preserve"> </w:t>
            </w:r>
            <w:r>
              <w:rPr>
                <w:rFonts w:ascii="Times New Roman" w:hAnsi="Times New Roman"/>
                <w:b/>
                <w:i w:val="false"/>
                <w:color w:val="000000"/>
                <w:sz w:val="24"/>
              </w:rPr>
              <w:t>Арифметические действия</w:t>
            </w:r>
          </w:p>
        </w:tc>
      </w:tr>
      <w:tr>
        <w:trPr>
          <w:trHeight w:val="555" w:hRule="atLeast"/>
          <w:trHeight w:val="144" w:hRule="atLeast"/>
        </w:trPr>
        <w:tc>
          <w:tcPr>
            <w:tcW w:w="52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264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Вычисления</w:t>
            </w:r>
          </w:p>
        </w:tc>
        <w:tc>
          <w:tcPr>
            <w:tcW w:w="10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25 </w:t>
            </w:r>
          </w:p>
        </w:tc>
        <w:tc>
          <w:tcPr>
            <w:tcW w:w="1738" w:type="dxa"/>
            <w:tcBorders/>
            <w:tcMar>
              <w:top w:w="50" w:type="dxa"/>
              <w:left w:w="100" w:type="dxa"/>
            </w:tcMar>
            <w:vAlign w:val="center"/>
          </w:tcPr>
          <w:p>
            <w:pPr>
              <w:spacing w:before="0" w:after="0" w:line="276"/>
              <w:ind w:left="135"/>
              <w:jc w:val="center"/>
            </w:pPr>
          </w:p>
        </w:tc>
        <w:tc>
          <w:tcPr>
            <w:tcW w:w="1823" w:type="dxa"/>
            <w:tcBorders/>
            <w:tcMar>
              <w:top w:w="50" w:type="dxa"/>
              <w:left w:w="100" w:type="dxa"/>
            </w:tcMar>
            <w:vAlign w:val="center"/>
          </w:tcPr>
          <w:p>
            <w:pPr>
              <w:spacing w:before="0" w:after="0" w:line="276"/>
              <w:ind w:left="135"/>
              <w:jc w:val="center"/>
            </w:pPr>
          </w:p>
        </w:tc>
        <w:tc>
          <w:tcPr>
            <w:tcW w:w="274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
              <w:r>
                <w:rPr>
                  <w:rFonts w:ascii="Times New Roman" w:hAnsi="Times New Roman"/>
                  <w:b w:val="false"/>
                  <w:i w:val="false"/>
                  <w:color w:val="0000ff"/>
                  <w:sz w:val="22"/>
                  <w:u w:val="single"/>
                </w:rPr>
                <w:t>https://m.edsoo.ru/7f411f36</w:t>
              </w:r>
            </w:hyperlink>
          </w:p>
        </w:tc>
      </w:tr>
      <w:tr>
        <w:trPr>
          <w:trHeight w:val="555" w:hRule="atLeast"/>
          <w:trHeight w:val="144" w:hRule="atLeast"/>
        </w:trPr>
        <w:tc>
          <w:tcPr>
            <w:tcW w:w="52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264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Числовые выражения</w:t>
            </w:r>
          </w:p>
        </w:tc>
        <w:tc>
          <w:tcPr>
            <w:tcW w:w="10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12 </w:t>
            </w:r>
          </w:p>
        </w:tc>
        <w:tc>
          <w:tcPr>
            <w:tcW w:w="1738" w:type="dxa"/>
            <w:tcBorders/>
            <w:tcMar>
              <w:top w:w="50" w:type="dxa"/>
              <w:left w:w="100" w:type="dxa"/>
            </w:tcMar>
            <w:vAlign w:val="center"/>
          </w:tcPr>
          <w:p>
            <w:pPr>
              <w:spacing w:before="0" w:after="0" w:line="276"/>
              <w:ind w:left="135"/>
              <w:jc w:val="center"/>
            </w:pPr>
          </w:p>
        </w:tc>
        <w:tc>
          <w:tcPr>
            <w:tcW w:w="1823" w:type="dxa"/>
            <w:tcBorders/>
            <w:tcMar>
              <w:top w:w="50" w:type="dxa"/>
              <w:left w:w="100" w:type="dxa"/>
            </w:tcMar>
            <w:vAlign w:val="center"/>
          </w:tcPr>
          <w:p>
            <w:pPr>
              <w:spacing w:before="0" w:after="0" w:line="276"/>
              <w:ind w:left="135"/>
              <w:jc w:val="center"/>
            </w:pPr>
          </w:p>
        </w:tc>
        <w:tc>
          <w:tcPr>
            <w:tcW w:w="274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
              <w:r>
                <w:rPr>
                  <w:rFonts w:ascii="Times New Roman" w:hAnsi="Times New Roman"/>
                  <w:b w:val="false"/>
                  <w:i w:val="false"/>
                  <w:color w:val="0000ff"/>
                  <w:sz w:val="22"/>
                  <w:u w:val="single"/>
                </w:rPr>
                <w:t>https://m.edsoo.ru/7f411f36</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8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37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3.</w:t>
            </w:r>
            <w:r>
              <w:rPr>
                <w:rFonts w:ascii="Times New Roman" w:hAnsi="Times New Roman"/>
                <w:b w:val="false"/>
                <w:i w:val="false"/>
                <w:color w:val="000000"/>
                <w:sz w:val="24"/>
              </w:rPr>
              <w:t xml:space="preserve"> </w:t>
            </w:r>
            <w:r>
              <w:rPr>
                <w:rFonts w:ascii="Times New Roman" w:hAnsi="Times New Roman"/>
                <w:b/>
                <w:i w:val="false"/>
                <w:color w:val="000000"/>
                <w:sz w:val="24"/>
              </w:rPr>
              <w:t>Текстовые задачи</w:t>
            </w:r>
          </w:p>
        </w:tc>
      </w:tr>
      <w:tr>
        <w:trPr>
          <w:trHeight w:val="555" w:hRule="atLeast"/>
          <w:trHeight w:val="144" w:hRule="atLeast"/>
        </w:trPr>
        <w:tc>
          <w:tcPr>
            <w:tcW w:w="52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264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Решение текстовых задач</w:t>
            </w:r>
          </w:p>
        </w:tc>
        <w:tc>
          <w:tcPr>
            <w:tcW w:w="10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20 </w:t>
            </w:r>
          </w:p>
        </w:tc>
        <w:tc>
          <w:tcPr>
            <w:tcW w:w="1738" w:type="dxa"/>
            <w:tcBorders/>
            <w:tcMar>
              <w:top w:w="50" w:type="dxa"/>
              <w:left w:w="100" w:type="dxa"/>
            </w:tcMar>
            <w:vAlign w:val="center"/>
          </w:tcPr>
          <w:p>
            <w:pPr>
              <w:spacing w:before="0" w:after="0" w:line="276"/>
              <w:ind w:left="135"/>
              <w:jc w:val="center"/>
            </w:pPr>
          </w:p>
        </w:tc>
        <w:tc>
          <w:tcPr>
            <w:tcW w:w="1823" w:type="dxa"/>
            <w:tcBorders/>
            <w:tcMar>
              <w:top w:w="50" w:type="dxa"/>
              <w:left w:w="100" w:type="dxa"/>
            </w:tcMar>
            <w:vAlign w:val="center"/>
          </w:tcPr>
          <w:p>
            <w:pPr>
              <w:spacing w:before="0" w:after="0" w:line="276"/>
              <w:ind w:left="135"/>
              <w:jc w:val="center"/>
            </w:pPr>
          </w:p>
        </w:tc>
        <w:tc>
          <w:tcPr>
            <w:tcW w:w="274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
              <w:r>
                <w:rPr>
                  <w:rFonts w:ascii="Times New Roman" w:hAnsi="Times New Roman"/>
                  <w:b w:val="false"/>
                  <w:i w:val="false"/>
                  <w:color w:val="0000ff"/>
                  <w:sz w:val="22"/>
                  <w:u w:val="single"/>
                </w:rPr>
                <w:t>https://m.edsoo.ru/7f411f36</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8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20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4.</w:t>
            </w:r>
            <w:r>
              <w:rPr>
                <w:rFonts w:ascii="Times New Roman" w:hAnsi="Times New Roman"/>
                <w:b w:val="false"/>
                <w:i w:val="false"/>
                <w:color w:val="000000"/>
                <w:sz w:val="24"/>
              </w:rPr>
              <w:t xml:space="preserve"> </w:t>
            </w:r>
            <w:r>
              <w:rPr>
                <w:rFonts w:ascii="Times New Roman" w:hAnsi="Times New Roman"/>
                <w:b/>
                <w:i w:val="false"/>
                <w:color w:val="000000"/>
                <w:sz w:val="24"/>
              </w:rPr>
              <w:t>Пространственные отношения и геометрические фигуры</w:t>
            </w:r>
          </w:p>
        </w:tc>
      </w:tr>
      <w:tr>
        <w:trPr>
          <w:trHeight w:val="555" w:hRule="atLeast"/>
          <w:trHeight w:val="144" w:hRule="atLeast"/>
        </w:trPr>
        <w:tc>
          <w:tcPr>
            <w:tcW w:w="52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264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Геометрические фигуры</w:t>
            </w:r>
          </w:p>
        </w:tc>
        <w:tc>
          <w:tcPr>
            <w:tcW w:w="10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12 </w:t>
            </w:r>
          </w:p>
        </w:tc>
        <w:tc>
          <w:tcPr>
            <w:tcW w:w="1738" w:type="dxa"/>
            <w:tcBorders/>
            <w:tcMar>
              <w:top w:w="50" w:type="dxa"/>
              <w:left w:w="100" w:type="dxa"/>
            </w:tcMar>
            <w:vAlign w:val="center"/>
          </w:tcPr>
          <w:p>
            <w:pPr>
              <w:spacing w:before="0" w:after="0" w:line="276"/>
              <w:ind w:left="135"/>
              <w:jc w:val="center"/>
            </w:pPr>
          </w:p>
        </w:tc>
        <w:tc>
          <w:tcPr>
            <w:tcW w:w="1823" w:type="dxa"/>
            <w:tcBorders/>
            <w:tcMar>
              <w:top w:w="50" w:type="dxa"/>
              <w:left w:w="100" w:type="dxa"/>
            </w:tcMar>
            <w:vAlign w:val="center"/>
          </w:tcPr>
          <w:p>
            <w:pPr>
              <w:spacing w:before="0" w:after="0" w:line="276"/>
              <w:ind w:left="135"/>
              <w:jc w:val="center"/>
            </w:pPr>
          </w:p>
        </w:tc>
        <w:tc>
          <w:tcPr>
            <w:tcW w:w="274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
              <w:r>
                <w:rPr>
                  <w:rFonts w:ascii="Times New Roman" w:hAnsi="Times New Roman"/>
                  <w:b w:val="false"/>
                  <w:i w:val="false"/>
                  <w:color w:val="0000ff"/>
                  <w:sz w:val="22"/>
                  <w:u w:val="single"/>
                </w:rPr>
                <w:t>https://m.edsoo.ru/7f411f36</w:t>
              </w:r>
            </w:hyperlink>
          </w:p>
        </w:tc>
      </w:tr>
      <w:tr>
        <w:trPr>
          <w:trHeight w:val="555" w:hRule="atLeast"/>
          <w:trHeight w:val="144" w:hRule="atLeast"/>
        </w:trPr>
        <w:tc>
          <w:tcPr>
            <w:tcW w:w="52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4.2</w:t>
            </w:r>
          </w:p>
        </w:tc>
        <w:tc>
          <w:tcPr>
            <w:tcW w:w="264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Геометрические величины</w:t>
            </w:r>
          </w:p>
        </w:tc>
        <w:tc>
          <w:tcPr>
            <w:tcW w:w="10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8 </w:t>
            </w:r>
          </w:p>
        </w:tc>
        <w:tc>
          <w:tcPr>
            <w:tcW w:w="1738" w:type="dxa"/>
            <w:tcBorders/>
            <w:tcMar>
              <w:top w:w="50" w:type="dxa"/>
              <w:left w:w="100" w:type="dxa"/>
            </w:tcMar>
            <w:vAlign w:val="center"/>
          </w:tcPr>
          <w:p>
            <w:pPr>
              <w:spacing w:before="0" w:after="0" w:line="276"/>
              <w:ind w:left="135"/>
              <w:jc w:val="center"/>
            </w:pPr>
          </w:p>
        </w:tc>
        <w:tc>
          <w:tcPr>
            <w:tcW w:w="1823" w:type="dxa"/>
            <w:tcBorders/>
            <w:tcMar>
              <w:top w:w="50" w:type="dxa"/>
              <w:left w:w="100" w:type="dxa"/>
            </w:tcMar>
            <w:vAlign w:val="center"/>
          </w:tcPr>
          <w:p>
            <w:pPr>
              <w:spacing w:before="0" w:after="0" w:line="276"/>
              <w:ind w:left="135"/>
              <w:jc w:val="center"/>
            </w:pPr>
          </w:p>
        </w:tc>
        <w:tc>
          <w:tcPr>
            <w:tcW w:w="274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
              <w:r>
                <w:rPr>
                  <w:rFonts w:ascii="Times New Roman" w:hAnsi="Times New Roman"/>
                  <w:b w:val="false"/>
                  <w:i w:val="false"/>
                  <w:color w:val="0000ff"/>
                  <w:sz w:val="22"/>
                  <w:u w:val="single"/>
                </w:rPr>
                <w:t>https://m.edsoo.ru/7f411f36</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8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20 </w:t>
            </w:r>
          </w:p>
        </w:tc>
        <w:tc>
          <w:tcPr>
            <w:tcW w:w="0" w:type="auto"/>
            <w:gridSpan w:val="3"/>
            <w:tcBorders/>
            <w:tcMar>
              <w:top w:w="50" w:type="dxa"/>
              <w:left w:w="100" w:type="dxa"/>
            </w:tcMar>
            <w:vAlign w:val="center"/>
          </w:tcPr>
          <w:p>
            <w:pPr>
              <w:jc w:val="left"/>
            </w:pPr>
          </w:p>
        </w:tc>
      </w:tr>
      <w:tr>
        <w:trPr>
          <w:trHeight w:val="57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5.</w:t>
            </w:r>
            <w:r>
              <w:rPr>
                <w:rFonts w:ascii="Times New Roman" w:hAnsi="Times New Roman"/>
                <w:b w:val="false"/>
                <w:i w:val="false"/>
                <w:color w:val="000000"/>
                <w:sz w:val="24"/>
              </w:rPr>
              <w:t xml:space="preserve"> </w:t>
            </w:r>
            <w:r>
              <w:rPr>
                <w:rFonts w:ascii="Times New Roman" w:hAnsi="Times New Roman"/>
                <w:b/>
                <w:i w:val="false"/>
                <w:color w:val="000000"/>
                <w:sz w:val="24"/>
              </w:rPr>
              <w:t>Математическая информация</w:t>
            </w:r>
          </w:p>
        </w:tc>
      </w:tr>
      <w:tr>
        <w:trPr>
          <w:trHeight w:val="555" w:hRule="atLeast"/>
          <w:trHeight w:val="144" w:hRule="atLeast"/>
        </w:trPr>
        <w:tc>
          <w:tcPr>
            <w:tcW w:w="52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5.1</w:t>
            </w:r>
          </w:p>
        </w:tc>
        <w:tc>
          <w:tcPr>
            <w:tcW w:w="264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Математическая информация</w:t>
            </w:r>
          </w:p>
        </w:tc>
        <w:tc>
          <w:tcPr>
            <w:tcW w:w="10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15 </w:t>
            </w:r>
          </w:p>
        </w:tc>
        <w:tc>
          <w:tcPr>
            <w:tcW w:w="1738" w:type="dxa"/>
            <w:tcBorders/>
            <w:tcMar>
              <w:top w:w="50" w:type="dxa"/>
              <w:left w:w="100" w:type="dxa"/>
            </w:tcMar>
            <w:vAlign w:val="center"/>
          </w:tcPr>
          <w:p>
            <w:pPr>
              <w:spacing w:before="0" w:after="0" w:line="276"/>
              <w:ind w:left="135"/>
              <w:jc w:val="center"/>
            </w:pPr>
          </w:p>
        </w:tc>
        <w:tc>
          <w:tcPr>
            <w:tcW w:w="1823" w:type="dxa"/>
            <w:tcBorders/>
            <w:tcMar>
              <w:top w:w="50" w:type="dxa"/>
              <w:left w:w="100" w:type="dxa"/>
            </w:tcMar>
            <w:vAlign w:val="center"/>
          </w:tcPr>
          <w:p>
            <w:pPr>
              <w:spacing w:before="0" w:after="0" w:line="276"/>
              <w:ind w:left="135"/>
              <w:jc w:val="center"/>
            </w:pPr>
          </w:p>
        </w:tc>
        <w:tc>
          <w:tcPr>
            <w:tcW w:w="274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
              <w:r>
                <w:rPr>
                  <w:rFonts w:ascii="Times New Roman" w:hAnsi="Times New Roman"/>
                  <w:b w:val="false"/>
                  <w:i w:val="false"/>
                  <w:color w:val="0000ff"/>
                  <w:sz w:val="22"/>
                  <w:u w:val="single"/>
                </w:rPr>
                <w:t>https://m.edsoo.ru/7f411f36</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8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15 </w:t>
            </w:r>
          </w:p>
        </w:tc>
        <w:tc>
          <w:tcPr>
            <w:tcW w:w="0" w:type="auto"/>
            <w:gridSpan w:val="3"/>
            <w:tcBorders/>
            <w:tcMar>
              <w:top w:w="50" w:type="dxa"/>
              <w:left w:w="100" w:type="dxa"/>
            </w:tcMar>
            <w:vAlign w:val="center"/>
          </w:tcPr>
          <w:p>
            <w:pPr>
              <w:jc w:val="left"/>
            </w:pPr>
          </w:p>
        </w:tc>
      </w:tr>
      <w:tr>
        <w:trPr>
          <w:trHeight w:val="82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Повторение пройденного материала</w:t>
            </w:r>
          </w:p>
        </w:tc>
        <w:tc>
          <w:tcPr>
            <w:tcW w:w="158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14 </w:t>
            </w:r>
          </w:p>
        </w:tc>
        <w:tc>
          <w:tcPr>
            <w:tcW w:w="1738" w:type="dxa"/>
            <w:tcBorders/>
            <w:tcMar>
              <w:top w:w="50" w:type="dxa"/>
              <w:left w:w="100" w:type="dxa"/>
            </w:tcMar>
            <w:vAlign w:val="center"/>
          </w:tcPr>
          <w:p>
            <w:pPr>
              <w:spacing w:before="0" w:after="0" w:line="276"/>
              <w:ind w:left="135"/>
              <w:jc w:val="center"/>
            </w:pPr>
          </w:p>
        </w:tc>
        <w:tc>
          <w:tcPr>
            <w:tcW w:w="1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274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
              <w:r>
                <w:rPr>
                  <w:rFonts w:ascii="Times New Roman" w:hAnsi="Times New Roman"/>
                  <w:b w:val="false"/>
                  <w:i w:val="false"/>
                  <w:color w:val="0000ff"/>
                  <w:sz w:val="22"/>
                  <w:u w:val="single"/>
                </w:rPr>
                <w:t>https://m.edsoo.ru/7f411f36</w:t>
              </w:r>
            </w:hyperlink>
          </w:p>
        </w:tc>
      </w:tr>
      <w:tr>
        <w:trPr>
          <w:trHeight w:val="82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Итоговый контроль (контрольные и проверочные работы)</w:t>
            </w:r>
          </w:p>
        </w:tc>
        <w:tc>
          <w:tcPr>
            <w:tcW w:w="158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7 </w:t>
            </w:r>
          </w:p>
        </w:tc>
        <w:tc>
          <w:tcPr>
            <w:tcW w:w="173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7 </w:t>
            </w:r>
          </w:p>
        </w:tc>
        <w:tc>
          <w:tcPr>
            <w:tcW w:w="1823" w:type="dxa"/>
            <w:tcBorders/>
            <w:tcMar>
              <w:top w:w="50" w:type="dxa"/>
              <w:left w:w="100" w:type="dxa"/>
            </w:tcMar>
            <w:vAlign w:val="center"/>
          </w:tcPr>
          <w:p>
            <w:pPr>
              <w:spacing w:before="0" w:after="0" w:line="276"/>
              <w:ind w:left="135"/>
              <w:jc w:val="center"/>
            </w:pPr>
          </w:p>
        </w:tc>
        <w:tc>
          <w:tcPr>
            <w:tcW w:w="274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
              <w:r>
                <w:rPr>
                  <w:rFonts w:ascii="Times New Roman" w:hAnsi="Times New Roman"/>
                  <w:b w:val="false"/>
                  <w:i w:val="false"/>
                  <w:color w:val="0000ff"/>
                  <w:sz w:val="22"/>
                  <w:u w:val="single"/>
                </w:rPr>
                <w:t>https://m.edsoo.ru/7f411f36</w:t>
              </w:r>
            </w:hyperlink>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58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136 </w:t>
            </w:r>
          </w:p>
        </w:tc>
        <w:tc>
          <w:tcPr>
            <w:tcW w:w="173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7 </w:t>
            </w:r>
          </w:p>
        </w:tc>
        <w:tc>
          <w:tcPr>
            <w:tcW w:w="1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2741" w:type="dxa"/>
            <w:tcBorders/>
            <w:tcMar>
              <w:top w:w="50" w:type="dxa"/>
              <w:left w:w="100" w:type="dxa"/>
            </w:tcMar>
            <w:vAlign w:val="center"/>
          </w:tcPr>
          <w:p>
            <w:pPr>
              <w:jc w:val="left"/>
            </w:pPr>
          </w:p>
        </w:tc>
      </w:tr>
    </w:tbl>
    <w:p>
      <w:pPr>
        <w:sectPr>
          <w:pgSz w:w="16383" w:h="11906" w:orient="landscape"/>
        </w:sectPr>
      </w:pPr>
    </w:p>
    <w:bookmarkStart w:name="block-60456050" w:id="14"/>
    <w:p>
      <w:pPr>
        <w:sectPr>
          <w:pgSz w:w="16383" w:h="11906" w:orient="landscape"/>
        </w:sectPr>
      </w:pPr>
    </w:p>
    <w:bookmarkEnd w:id="14"/>
    <w:bookmarkEnd w:id="13"/>
    <w:bookmarkStart w:name="block-60456051" w:id="15"/>
    <w:p>
      <w:pPr>
        <w:spacing w:before="0" w:after="0"/>
        <w:ind w:left="120"/>
        <w:jc w:val="left"/>
      </w:pPr>
      <w:r>
        <w:rPr>
          <w:rFonts w:ascii="Times New Roman" w:hAnsi="Times New Roman"/>
          <w:b/>
          <w:i w:val="false"/>
          <w:color w:val="000000"/>
          <w:sz w:val="28"/>
        </w:rPr>
        <w:t xml:space="preserve"> ВАРИАНТ 1. ПОУРОЧНОЕ ПЛАНИРОВАНИЕ ДЛЯ ПЕДАГОГОВ, ИСПОЛЬЗУЮЩИХ УЧЕБНИК «МАТЕМАТИКА. 1-4 КЛАСС В 2 ЧАСТЯХ. М.И. МОРО И ДР.» </w:t>
      </w:r>
    </w:p>
    <w:p>
      <w:pPr>
        <w:spacing w:before="0" w:after="0"/>
        <w:ind w:left="120"/>
        <w:jc w:val="left"/>
      </w:pPr>
      <w:r>
        <w:rPr>
          <w:rFonts w:ascii="Times New Roman" w:hAnsi="Times New Roman"/>
          <w:b/>
          <w:i w:val="false"/>
          <w:color w:val="000000"/>
          <w:sz w:val="28"/>
        </w:rPr>
        <w:t xml:space="preserve"> 1 КЛАСС </w:t>
      </w:r>
    </w:p>
    <w:tbl>
      <w:tblPr>
        <w:tblW w:w="0" w:type="auto"/>
        <w:tblCellSpacing w:w="20" w:type="nil"/>
        <w:tblBorders>
          <w:top w:val="single"/>
          <w:left w:val="single"/>
          <w:bottom w:val="single"/>
          <w:right w:val="single"/>
          <w:insideH w:val="single"/>
          <w:insideV w:val="single"/>
        </w:tblBorders>
      </w:tblPr>
      <w:tblGrid>
        <w:gridCol w:w="649"/>
        <w:gridCol w:w="2880"/>
        <w:gridCol w:w="1140"/>
        <w:gridCol w:w="2129"/>
        <w:gridCol w:w="2275"/>
        <w:gridCol w:w="1751"/>
        <w:gridCol w:w="2770"/>
      </w:tblGrid>
      <w:tr>
        <w:trPr>
          <w:trHeight w:val="300" w:hRule="atLeast"/>
          <w:trHeight w:val="144" w:hRule="atLeast"/>
        </w:trPr>
        <w:tc>
          <w:tcPr>
            <w:tcW w:w="454"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3168"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Тема урока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1225"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Дата изучения </w:t>
            </w:r>
          </w:p>
          <w:p>
            <w:pPr>
              <w:spacing w:before="0" w:after="0"/>
              <w:ind w:left="135"/>
              <w:jc w:val="left"/>
            </w:pPr>
          </w:p>
        </w:tc>
        <w:tc>
          <w:tcPr>
            <w:tcW w:w="1939"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795"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798"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490"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592"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r>
      <w:tr>
        <w:trPr>
          <w:trHeight w:val="82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Количественный счёт. Один, два, три…</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01.09.2025 </w:t>
            </w:r>
          </w:p>
        </w:tc>
        <w:tc>
          <w:tcPr>
            <w:tcW w:w="1939" w:type="dxa"/>
            <w:tcBorders/>
            <w:tcMar>
              <w:top w:w="50" w:type="dxa"/>
              <w:left w:w="100" w:type="dxa"/>
            </w:tcMar>
            <w:vAlign w:val="center"/>
          </w:tcPr>
          <w:p>
            <w:pPr>
              <w:spacing w:before="0" w:after="0"/>
              <w:ind w:left="135"/>
              <w:jc w:val="left"/>
            </w:pPr>
          </w:p>
        </w:tc>
      </w:tr>
      <w:tr>
        <w:trPr>
          <w:trHeight w:val="82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Порядковый счёт. Первый, второй, третий…</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02.09.2025 </w:t>
            </w:r>
          </w:p>
        </w:tc>
        <w:tc>
          <w:tcPr>
            <w:tcW w:w="1939" w:type="dxa"/>
            <w:tcBorders/>
            <w:tcMar>
              <w:top w:w="50" w:type="dxa"/>
              <w:left w:w="100" w:type="dxa"/>
            </w:tcMar>
            <w:vAlign w:val="center"/>
          </w:tcPr>
          <w:p>
            <w:pPr>
              <w:spacing w:before="0" w:after="0"/>
              <w:ind w:left="135"/>
              <w:jc w:val="left"/>
            </w:pPr>
          </w:p>
        </w:tc>
      </w:tr>
      <w:tr>
        <w:trPr>
          <w:trHeight w:val="3240"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Расположение предметов и объектов на плоскости, в пространстве: слева/справа, сверху/снизу; установление пространственных отношений. Вверху. Внизу. Слева. Справа</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03.09.2025 </w:t>
            </w:r>
          </w:p>
        </w:tc>
        <w:tc>
          <w:tcPr>
            <w:tcW w:w="1939" w:type="dxa"/>
            <w:tcBorders/>
            <w:tcMar>
              <w:top w:w="50" w:type="dxa"/>
              <w:left w:w="100" w:type="dxa"/>
            </w:tcMar>
            <w:vAlign w:val="center"/>
          </w:tcPr>
          <w:p>
            <w:pPr>
              <w:spacing w:before="0" w:after="0"/>
              <w:ind w:left="135"/>
              <w:jc w:val="left"/>
            </w:pPr>
          </w:p>
        </w:tc>
      </w:tr>
      <w:tr>
        <w:trPr>
          <w:trHeight w:val="136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по количеству: столько же, сколько. Столько же. Больше. Меньше</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04.09.2025 </w:t>
            </w:r>
          </w:p>
        </w:tc>
        <w:tc>
          <w:tcPr>
            <w:tcW w:w="1939" w:type="dxa"/>
            <w:tcBorders/>
            <w:tcMar>
              <w:top w:w="50" w:type="dxa"/>
              <w:left w:w="100" w:type="dxa"/>
            </w:tcMar>
            <w:vAlign w:val="center"/>
          </w:tcPr>
          <w:p>
            <w:pPr>
              <w:spacing w:before="0" w:after="0"/>
              <w:ind w:left="135"/>
              <w:jc w:val="left"/>
            </w:pPr>
          </w:p>
        </w:tc>
      </w:tr>
      <w:tr>
        <w:trPr>
          <w:trHeight w:val="136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по количеству: больше, меньше. Столько же. Больше. Меньше</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08.09.2025 </w:t>
            </w:r>
          </w:p>
        </w:tc>
        <w:tc>
          <w:tcPr>
            <w:tcW w:w="1939" w:type="dxa"/>
            <w:tcBorders/>
            <w:tcMar>
              <w:top w:w="50" w:type="dxa"/>
              <w:left w:w="100" w:type="dxa"/>
            </w:tcMar>
            <w:vAlign w:val="center"/>
          </w:tcPr>
          <w:p>
            <w:pPr>
              <w:spacing w:before="0" w:after="0"/>
              <w:ind w:left="135"/>
              <w:jc w:val="left"/>
            </w:pPr>
          </w:p>
        </w:tc>
      </w:tr>
      <w:tr>
        <w:trPr>
          <w:trHeight w:val="163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Характеристики объекта, группы объектов (количество, форма, размер, запись)</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09.09.2025 </w:t>
            </w:r>
          </w:p>
        </w:tc>
        <w:tc>
          <w:tcPr>
            <w:tcW w:w="1939" w:type="dxa"/>
            <w:tcBorders/>
            <w:tcMar>
              <w:top w:w="50" w:type="dxa"/>
              <w:left w:w="100" w:type="dxa"/>
            </w:tcMar>
            <w:vAlign w:val="center"/>
          </w:tcPr>
          <w:p>
            <w:pPr>
              <w:spacing w:before="0" w:after="0"/>
              <w:ind w:left="135"/>
              <w:jc w:val="left"/>
            </w:pPr>
          </w:p>
        </w:tc>
      </w:tr>
      <w:tr>
        <w:trPr>
          <w:trHeight w:val="325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Расположение предметов и объектов на плоскости, в пространстве: установление пространственных отношений. Вверху. Внизу, слева. Справа. Что узнали. Чему научились</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10.09.2025 </w:t>
            </w:r>
          </w:p>
        </w:tc>
        <w:tc>
          <w:tcPr>
            <w:tcW w:w="1939" w:type="dxa"/>
            <w:tcBorders/>
            <w:tcMar>
              <w:top w:w="50" w:type="dxa"/>
              <w:left w:w="100" w:type="dxa"/>
            </w:tcMar>
            <w:vAlign w:val="center"/>
          </w:tcPr>
          <w:p>
            <w:pPr>
              <w:spacing w:before="0" w:after="0"/>
              <w:ind w:left="135"/>
              <w:jc w:val="left"/>
            </w:pPr>
          </w:p>
        </w:tc>
      </w:tr>
      <w:tr>
        <w:trPr>
          <w:trHeight w:val="82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Различение, чтение чисел. Число и цифра 1</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11.09.2025 </w:t>
            </w:r>
          </w:p>
        </w:tc>
        <w:tc>
          <w:tcPr>
            <w:tcW w:w="1939" w:type="dxa"/>
            <w:tcBorders/>
            <w:tcMar>
              <w:top w:w="50" w:type="dxa"/>
              <w:left w:w="100" w:type="dxa"/>
            </w:tcMar>
            <w:vAlign w:val="center"/>
          </w:tcPr>
          <w:p>
            <w:pPr>
              <w:spacing w:before="0" w:after="0"/>
              <w:ind w:left="135"/>
              <w:jc w:val="left"/>
            </w:pPr>
          </w:p>
        </w:tc>
      </w:tr>
      <w:tr>
        <w:trPr>
          <w:trHeight w:val="82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Число и количество. Число и цифра 2</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15.09.2025 </w:t>
            </w:r>
          </w:p>
        </w:tc>
        <w:tc>
          <w:tcPr>
            <w:tcW w:w="1939" w:type="dxa"/>
            <w:tcBorders/>
            <w:tcMar>
              <w:top w:w="50" w:type="dxa"/>
              <w:left w:w="100" w:type="dxa"/>
            </w:tcMar>
            <w:vAlign w:val="center"/>
          </w:tcPr>
          <w:p>
            <w:pPr>
              <w:spacing w:before="0" w:after="0"/>
              <w:ind w:left="135"/>
              <w:jc w:val="left"/>
            </w:pPr>
          </w:p>
        </w:tc>
      </w:tr>
      <w:tr>
        <w:trPr>
          <w:trHeight w:val="109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чисел, упорядочение чисел. Число и цифра 3</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16.09.2025 </w:t>
            </w:r>
          </w:p>
        </w:tc>
        <w:tc>
          <w:tcPr>
            <w:tcW w:w="1939" w:type="dxa"/>
            <w:tcBorders/>
            <w:tcMar>
              <w:top w:w="50" w:type="dxa"/>
              <w:left w:w="100" w:type="dxa"/>
            </w:tcMar>
            <w:vAlign w:val="center"/>
          </w:tcPr>
          <w:p>
            <w:pPr>
              <w:spacing w:before="0" w:after="0"/>
              <w:ind w:left="135"/>
              <w:jc w:val="left"/>
            </w:pPr>
          </w:p>
        </w:tc>
      </w:tr>
      <w:tr>
        <w:trPr>
          <w:trHeight w:val="109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Увеличение числа на одну или несколько единиц. Знаки действий</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17.09.2025 </w:t>
            </w:r>
          </w:p>
        </w:tc>
        <w:tc>
          <w:tcPr>
            <w:tcW w:w="1939" w:type="dxa"/>
            <w:tcBorders/>
            <w:tcMar>
              <w:top w:w="50" w:type="dxa"/>
              <w:left w:w="100" w:type="dxa"/>
            </w:tcMar>
            <w:vAlign w:val="center"/>
          </w:tcPr>
          <w:p>
            <w:pPr>
              <w:spacing w:before="0" w:after="0"/>
              <w:ind w:left="135"/>
              <w:jc w:val="left"/>
            </w:pPr>
          </w:p>
        </w:tc>
      </w:tr>
      <w:tr>
        <w:trPr>
          <w:trHeight w:val="109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Уменьшение числа на одну или несколько единиц. Знаки действий</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18.09.2025 </w:t>
            </w:r>
          </w:p>
        </w:tc>
        <w:tc>
          <w:tcPr>
            <w:tcW w:w="1939" w:type="dxa"/>
            <w:tcBorders/>
            <w:tcMar>
              <w:top w:w="50" w:type="dxa"/>
              <w:left w:w="100" w:type="dxa"/>
            </w:tcMar>
            <w:vAlign w:val="center"/>
          </w:tcPr>
          <w:p>
            <w:pPr>
              <w:spacing w:before="0" w:after="0"/>
              <w:ind w:left="135"/>
              <w:jc w:val="left"/>
            </w:pPr>
          </w:p>
        </w:tc>
      </w:tr>
      <w:tr>
        <w:trPr>
          <w:trHeight w:val="190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Многоугольники: различение, сравнение, изображение от руки на листе в клетку. Число и цифра 4</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22.09.2025 </w:t>
            </w:r>
          </w:p>
        </w:tc>
        <w:tc>
          <w:tcPr>
            <w:tcW w:w="1939" w:type="dxa"/>
            <w:tcBorders/>
            <w:tcMar>
              <w:top w:w="50" w:type="dxa"/>
              <w:left w:w="100" w:type="dxa"/>
            </w:tcMar>
            <w:vAlign w:val="center"/>
          </w:tcPr>
          <w:p>
            <w:pPr>
              <w:spacing w:before="0" w:after="0"/>
              <w:ind w:left="135"/>
              <w:jc w:val="left"/>
            </w:pPr>
          </w:p>
        </w:tc>
      </w:tr>
      <w:tr>
        <w:trPr>
          <w:trHeight w:val="109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Длина. Сравнение по длине: длиннее, короче, одинаковые по длине</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23.09.2025 </w:t>
            </w:r>
          </w:p>
        </w:tc>
        <w:tc>
          <w:tcPr>
            <w:tcW w:w="1939" w:type="dxa"/>
            <w:tcBorders/>
            <w:tcMar>
              <w:top w:w="50" w:type="dxa"/>
              <w:left w:w="100" w:type="dxa"/>
            </w:tcMar>
            <w:vAlign w:val="center"/>
          </w:tcPr>
          <w:p>
            <w:pPr>
              <w:spacing w:before="0" w:after="0"/>
              <w:ind w:left="135"/>
              <w:jc w:val="left"/>
            </w:pPr>
          </w:p>
        </w:tc>
      </w:tr>
      <w:tr>
        <w:trPr>
          <w:trHeight w:val="109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 числа. Запись чисел в заданном порядке. Число и цифра 5</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24.09.2025 </w:t>
            </w:r>
          </w:p>
        </w:tc>
        <w:tc>
          <w:tcPr>
            <w:tcW w:w="1939" w:type="dxa"/>
            <w:tcBorders/>
            <w:tcMar>
              <w:top w:w="50" w:type="dxa"/>
              <w:left w:w="100" w:type="dxa"/>
            </w:tcMar>
            <w:vAlign w:val="center"/>
          </w:tcPr>
          <w:p>
            <w:pPr>
              <w:spacing w:before="0" w:after="0"/>
              <w:ind w:left="135"/>
              <w:jc w:val="left"/>
            </w:pPr>
          </w:p>
        </w:tc>
      </w:tr>
      <w:tr>
        <w:trPr>
          <w:trHeight w:val="136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Конструирование целого из частей (чисел, геометрических фигур)</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25.09.2025 </w:t>
            </w:r>
          </w:p>
        </w:tc>
        <w:tc>
          <w:tcPr>
            <w:tcW w:w="1939" w:type="dxa"/>
            <w:tcBorders/>
            <w:tcMar>
              <w:top w:w="50" w:type="dxa"/>
              <w:left w:w="100" w:type="dxa"/>
            </w:tcMar>
            <w:vAlign w:val="center"/>
          </w:tcPr>
          <w:p>
            <w:pPr>
              <w:spacing w:before="0" w:after="0"/>
              <w:ind w:left="135"/>
              <w:jc w:val="left"/>
            </w:pPr>
          </w:p>
        </w:tc>
      </w:tr>
      <w:tr>
        <w:trPr>
          <w:trHeight w:val="109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Чтение таблицы (содержащей не более четырёх данных)</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29.09.2025 </w:t>
            </w:r>
          </w:p>
        </w:tc>
        <w:tc>
          <w:tcPr>
            <w:tcW w:w="1939" w:type="dxa"/>
            <w:tcBorders/>
            <w:tcMar>
              <w:top w:w="50" w:type="dxa"/>
              <w:left w:w="100" w:type="dxa"/>
            </w:tcMar>
            <w:vAlign w:val="center"/>
          </w:tcPr>
          <w:p>
            <w:pPr>
              <w:spacing w:before="0" w:after="0"/>
              <w:ind w:left="135"/>
              <w:jc w:val="left"/>
            </w:pPr>
          </w:p>
        </w:tc>
      </w:tr>
      <w:tr>
        <w:trPr>
          <w:trHeight w:val="241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Распознавание геометрических фигур: точка, отрезок и др. Точка. Кривая линия. Прямая линия. Отрезок. Луч</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30.09.2025 </w:t>
            </w:r>
          </w:p>
        </w:tc>
        <w:tc>
          <w:tcPr>
            <w:tcW w:w="1939" w:type="dxa"/>
            <w:tcBorders/>
            <w:tcMar>
              <w:top w:w="50" w:type="dxa"/>
              <w:left w:w="100" w:type="dxa"/>
            </w:tcMar>
            <w:vAlign w:val="center"/>
          </w:tcPr>
          <w:p>
            <w:pPr>
              <w:spacing w:before="0" w:after="0"/>
              <w:ind w:left="135"/>
              <w:jc w:val="left"/>
            </w:pPr>
          </w:p>
        </w:tc>
      </w:tr>
      <w:tr>
        <w:trPr>
          <w:trHeight w:val="136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Изображение геометрических фигур с помощью линейки на листе в клетку</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01.10.2025 </w:t>
            </w:r>
          </w:p>
        </w:tc>
        <w:tc>
          <w:tcPr>
            <w:tcW w:w="1939" w:type="dxa"/>
            <w:tcBorders/>
            <w:tcMar>
              <w:top w:w="50" w:type="dxa"/>
              <w:left w:w="100" w:type="dxa"/>
            </w:tcMar>
            <w:vAlign w:val="center"/>
          </w:tcPr>
          <w:p>
            <w:pPr>
              <w:spacing w:before="0" w:after="0"/>
              <w:ind w:left="135"/>
              <w:jc w:val="left"/>
            </w:pPr>
          </w:p>
        </w:tc>
      </w:tr>
      <w:tr>
        <w:trPr>
          <w:trHeight w:val="136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Сбор данных об объекте по образцу; выбор объекта по описанию</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02.10.2025 </w:t>
            </w:r>
          </w:p>
        </w:tc>
        <w:tc>
          <w:tcPr>
            <w:tcW w:w="1939" w:type="dxa"/>
            <w:tcBorders/>
            <w:tcMar>
              <w:top w:w="50" w:type="dxa"/>
              <w:left w:w="100" w:type="dxa"/>
            </w:tcMar>
            <w:vAlign w:val="center"/>
          </w:tcPr>
          <w:p>
            <w:pPr>
              <w:spacing w:before="0" w:after="0"/>
              <w:ind w:left="135"/>
              <w:jc w:val="left"/>
            </w:pPr>
          </w:p>
        </w:tc>
      </w:tr>
      <w:tr>
        <w:trPr>
          <w:trHeight w:val="136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Запись результата сравнения: больше, меньше, столько же (равно). Знаки сравнения</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06.10.2025 </w:t>
            </w:r>
          </w:p>
        </w:tc>
        <w:tc>
          <w:tcPr>
            <w:tcW w:w="1939" w:type="dxa"/>
            <w:tcBorders/>
            <w:tcMar>
              <w:top w:w="50" w:type="dxa"/>
              <w:left w:w="100" w:type="dxa"/>
            </w:tcMar>
            <w:vAlign w:val="center"/>
          </w:tcPr>
          <w:p>
            <w:pPr>
              <w:spacing w:before="0" w:after="0"/>
              <w:ind w:left="135"/>
              <w:jc w:val="left"/>
            </w:pPr>
          </w:p>
        </w:tc>
      </w:tr>
      <w:tr>
        <w:trPr>
          <w:trHeight w:val="109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без измерения: выше — ниже, шире — уже, длиннее — короче</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07.10.2025 </w:t>
            </w:r>
          </w:p>
        </w:tc>
        <w:tc>
          <w:tcPr>
            <w:tcW w:w="1939" w:type="dxa"/>
            <w:tcBorders/>
            <w:tcMar>
              <w:top w:w="50" w:type="dxa"/>
              <w:left w:w="100" w:type="dxa"/>
            </w:tcMar>
            <w:vAlign w:val="center"/>
          </w:tcPr>
          <w:p>
            <w:pPr>
              <w:spacing w:before="0" w:after="0"/>
              <w:ind w:left="135"/>
              <w:jc w:val="left"/>
            </w:pPr>
          </w:p>
        </w:tc>
      </w:tr>
      <w:tr>
        <w:trPr>
          <w:trHeight w:val="163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геометрических фигур: общее, различное. Многоугольник. Круг</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08.10.2025 </w:t>
            </w:r>
          </w:p>
        </w:tc>
        <w:tc>
          <w:tcPr>
            <w:tcW w:w="1939" w:type="dxa"/>
            <w:tcBorders/>
            <w:tcMar>
              <w:top w:w="50" w:type="dxa"/>
              <w:left w:w="100" w:type="dxa"/>
            </w:tcMar>
            <w:vAlign w:val="center"/>
          </w:tcPr>
          <w:p>
            <w:pPr>
              <w:spacing w:before="0" w:after="0"/>
              <w:ind w:left="135"/>
              <w:jc w:val="left"/>
            </w:pPr>
          </w:p>
        </w:tc>
      </w:tr>
      <w:tr>
        <w:trPr>
          <w:trHeight w:val="190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Расположение, описание расположения геометрических фигур на плоскости. Число и цифра 6</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09.10.2025 </w:t>
            </w:r>
          </w:p>
        </w:tc>
        <w:tc>
          <w:tcPr>
            <w:tcW w:w="1939" w:type="dxa"/>
            <w:tcBorders/>
            <w:tcMar>
              <w:top w:w="50" w:type="dxa"/>
              <w:left w:w="100" w:type="dxa"/>
            </w:tcMar>
            <w:vAlign w:val="center"/>
          </w:tcPr>
          <w:p>
            <w:pPr>
              <w:spacing w:before="0" w:after="0"/>
              <w:ind w:left="135"/>
              <w:jc w:val="left"/>
            </w:pPr>
          </w:p>
        </w:tc>
      </w:tr>
      <w:tr>
        <w:trPr>
          <w:trHeight w:val="136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Увеличение, уменьшение числа на одну или несколько единиц. Числа 6 и 7. Цифра 7</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13.10.2025 </w:t>
            </w:r>
          </w:p>
        </w:tc>
        <w:tc>
          <w:tcPr>
            <w:tcW w:w="1939" w:type="dxa"/>
            <w:tcBorders/>
            <w:tcMar>
              <w:top w:w="50" w:type="dxa"/>
              <w:left w:w="100" w:type="dxa"/>
            </w:tcMar>
            <w:vAlign w:val="center"/>
          </w:tcPr>
          <w:p>
            <w:pPr>
              <w:spacing w:before="0" w:after="0"/>
              <w:ind w:left="135"/>
              <w:jc w:val="left"/>
            </w:pPr>
          </w:p>
        </w:tc>
      </w:tr>
      <w:tr>
        <w:trPr>
          <w:trHeight w:val="109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Число как результат счета. Состав числа. Числа 8 и 9. Цифра 8</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14.10.2025 </w:t>
            </w:r>
          </w:p>
        </w:tc>
        <w:tc>
          <w:tcPr>
            <w:tcW w:w="1939" w:type="dxa"/>
            <w:tcBorders/>
            <w:tcMar>
              <w:top w:w="50" w:type="dxa"/>
              <w:left w:w="100" w:type="dxa"/>
            </w:tcMar>
            <w:vAlign w:val="center"/>
          </w:tcPr>
          <w:p>
            <w:pPr>
              <w:spacing w:before="0" w:after="0"/>
              <w:ind w:left="135"/>
              <w:jc w:val="left"/>
            </w:pPr>
          </w:p>
        </w:tc>
      </w:tr>
      <w:tr>
        <w:trPr>
          <w:trHeight w:val="109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Число как результат измерения. Чиисла 8 и 9. Цифра 9</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15.10.2025 </w:t>
            </w:r>
          </w:p>
        </w:tc>
        <w:tc>
          <w:tcPr>
            <w:tcW w:w="1939" w:type="dxa"/>
            <w:tcBorders/>
            <w:tcMar>
              <w:top w:w="50" w:type="dxa"/>
              <w:left w:w="100" w:type="dxa"/>
            </w:tcMar>
            <w:vAlign w:val="center"/>
          </w:tcPr>
          <w:p>
            <w:pPr>
              <w:spacing w:before="0" w:after="0"/>
              <w:ind w:left="135"/>
              <w:jc w:val="left"/>
            </w:pPr>
          </w:p>
        </w:tc>
      </w:tr>
      <w:tr>
        <w:trPr>
          <w:trHeight w:val="300"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Число и цифра 0</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16.10.2025 </w:t>
            </w:r>
          </w:p>
        </w:tc>
        <w:tc>
          <w:tcPr>
            <w:tcW w:w="1939" w:type="dxa"/>
            <w:tcBorders/>
            <w:tcMar>
              <w:top w:w="50" w:type="dxa"/>
              <w:left w:w="100" w:type="dxa"/>
            </w:tcMar>
            <w:vAlign w:val="center"/>
          </w:tcPr>
          <w:p>
            <w:pPr>
              <w:spacing w:before="0" w:after="0"/>
              <w:ind w:left="135"/>
              <w:jc w:val="left"/>
            </w:pPr>
          </w:p>
        </w:tc>
      </w:tr>
      <w:tr>
        <w:trPr>
          <w:trHeight w:val="300"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Число 10</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20.10.2025 </w:t>
            </w:r>
          </w:p>
        </w:tc>
        <w:tc>
          <w:tcPr>
            <w:tcW w:w="1939" w:type="dxa"/>
            <w:tcBorders/>
            <w:tcMar>
              <w:top w:w="50" w:type="dxa"/>
              <w:left w:w="100" w:type="dxa"/>
            </w:tcMar>
            <w:vAlign w:val="center"/>
          </w:tcPr>
          <w:p>
            <w:pPr>
              <w:spacing w:before="0" w:after="0"/>
              <w:ind w:left="135"/>
              <w:jc w:val="left"/>
            </w:pPr>
          </w:p>
        </w:tc>
      </w:tr>
      <w:tr>
        <w:trPr>
          <w:trHeight w:val="1530"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Закономерность в ряду заданных объектов: её обнаружение, продолжение ряда</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21.10.2025 </w:t>
            </w:r>
          </w:p>
        </w:tc>
        <w:tc>
          <w:tcPr>
            <w:tcW w:w="1939" w:type="dxa"/>
            <w:tcBorders/>
            <w:tcMar>
              <w:top w:w="50" w:type="dxa"/>
              <w:left w:w="100" w:type="dxa"/>
            </w:tcMar>
            <w:vAlign w:val="center"/>
          </w:tcPr>
          <w:p>
            <w:pPr>
              <w:spacing w:before="0" w:after="0"/>
              <w:ind w:left="135"/>
              <w:jc w:val="left"/>
            </w:pPr>
          </w:p>
        </w:tc>
      </w:tr>
      <w:tr>
        <w:trPr>
          <w:trHeight w:val="55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Обобщение. Состав чисел в пределах 10</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22.10.2025 </w:t>
            </w:r>
          </w:p>
        </w:tc>
        <w:tc>
          <w:tcPr>
            <w:tcW w:w="1939" w:type="dxa"/>
            <w:tcBorders/>
            <w:tcMar>
              <w:top w:w="50" w:type="dxa"/>
              <w:left w:w="100" w:type="dxa"/>
            </w:tcMar>
            <w:vAlign w:val="center"/>
          </w:tcPr>
          <w:p>
            <w:pPr>
              <w:spacing w:before="0" w:after="0"/>
              <w:ind w:left="135"/>
              <w:jc w:val="left"/>
            </w:pPr>
          </w:p>
        </w:tc>
      </w:tr>
      <w:tr>
        <w:trPr>
          <w:trHeight w:val="82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Единицы длины: сантиметр. Сантиметр</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23.10.2025 </w:t>
            </w:r>
          </w:p>
        </w:tc>
        <w:tc>
          <w:tcPr>
            <w:tcW w:w="1939" w:type="dxa"/>
            <w:tcBorders/>
            <w:tcMar>
              <w:top w:w="50" w:type="dxa"/>
              <w:left w:w="100" w:type="dxa"/>
            </w:tcMar>
            <w:vAlign w:val="center"/>
          </w:tcPr>
          <w:p>
            <w:pPr>
              <w:spacing w:before="0" w:after="0"/>
              <w:ind w:left="135"/>
              <w:jc w:val="left"/>
            </w:pPr>
          </w:p>
        </w:tc>
      </w:tr>
      <w:tr>
        <w:trPr>
          <w:trHeight w:val="55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Измерение длины отрезка. Сантиметр</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05.11.2025 </w:t>
            </w:r>
          </w:p>
        </w:tc>
        <w:tc>
          <w:tcPr>
            <w:tcW w:w="1939" w:type="dxa"/>
            <w:tcBorders/>
            <w:tcMar>
              <w:top w:w="50" w:type="dxa"/>
              <w:left w:w="100" w:type="dxa"/>
            </w:tcMar>
            <w:vAlign w:val="center"/>
          </w:tcPr>
          <w:p>
            <w:pPr>
              <w:spacing w:before="0" w:after="0"/>
              <w:ind w:left="135"/>
              <w:jc w:val="left"/>
            </w:pPr>
          </w:p>
        </w:tc>
      </w:tr>
      <w:tr>
        <w:trPr>
          <w:trHeight w:val="136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Чтение рисунка, схемы с 1—2 числовыми данными (значениями данных величин)</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06.11.2025 </w:t>
            </w:r>
          </w:p>
        </w:tc>
        <w:tc>
          <w:tcPr>
            <w:tcW w:w="1939" w:type="dxa"/>
            <w:tcBorders/>
            <w:tcMar>
              <w:top w:w="50" w:type="dxa"/>
              <w:left w:w="100" w:type="dxa"/>
            </w:tcMar>
            <w:vAlign w:val="center"/>
          </w:tcPr>
          <w:p>
            <w:pPr>
              <w:spacing w:before="0" w:after="0"/>
              <w:ind w:left="135"/>
              <w:jc w:val="left"/>
            </w:pPr>
          </w:p>
        </w:tc>
      </w:tr>
      <w:tr>
        <w:trPr>
          <w:trHeight w:val="82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Измерение длины с помощью линейки. Сантиметр</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10.11.2025 </w:t>
            </w:r>
          </w:p>
        </w:tc>
        <w:tc>
          <w:tcPr>
            <w:tcW w:w="1939" w:type="dxa"/>
            <w:tcBorders/>
            <w:tcMar>
              <w:top w:w="50" w:type="dxa"/>
              <w:left w:w="100" w:type="dxa"/>
            </w:tcMar>
            <w:vAlign w:val="center"/>
          </w:tcPr>
          <w:p>
            <w:pPr>
              <w:spacing w:before="0" w:after="0"/>
              <w:ind w:left="135"/>
              <w:jc w:val="left"/>
            </w:pPr>
          </w:p>
        </w:tc>
      </w:tr>
      <w:tr>
        <w:trPr>
          <w:trHeight w:val="244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Верные (истинные) и неверные (ложные) предложения, составленные относительно заданного набора математических объектов</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11.11.2025 </w:t>
            </w:r>
          </w:p>
        </w:tc>
        <w:tc>
          <w:tcPr>
            <w:tcW w:w="1939" w:type="dxa"/>
            <w:tcBorders/>
            <w:tcMar>
              <w:top w:w="50" w:type="dxa"/>
              <w:left w:w="100" w:type="dxa"/>
            </w:tcMar>
            <w:vAlign w:val="center"/>
          </w:tcPr>
          <w:p>
            <w:pPr>
              <w:spacing w:before="0" w:after="0"/>
              <w:ind w:left="135"/>
              <w:jc w:val="left"/>
            </w:pPr>
          </w:p>
        </w:tc>
      </w:tr>
      <w:tr>
        <w:trPr>
          <w:trHeight w:val="55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Числа от 1 до 10. Повторение</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12.11.2025 </w:t>
            </w:r>
          </w:p>
        </w:tc>
        <w:tc>
          <w:tcPr>
            <w:tcW w:w="1939" w:type="dxa"/>
            <w:tcBorders/>
            <w:tcMar>
              <w:top w:w="50" w:type="dxa"/>
              <w:left w:w="100" w:type="dxa"/>
            </w:tcMar>
            <w:vAlign w:val="center"/>
          </w:tcPr>
          <w:p>
            <w:pPr>
              <w:spacing w:before="0" w:after="0"/>
              <w:ind w:left="135"/>
              <w:jc w:val="left"/>
            </w:pPr>
          </w:p>
        </w:tc>
      </w:tr>
      <w:tr>
        <w:trPr>
          <w:trHeight w:val="163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Действие сложения. Компоненты действия, запись равенства. Вычисления вида □ + 1, □ - 1</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13.11.2025 </w:t>
            </w:r>
          </w:p>
        </w:tc>
        <w:tc>
          <w:tcPr>
            <w:tcW w:w="1939" w:type="dxa"/>
            <w:tcBorders/>
            <w:tcMar>
              <w:top w:w="50" w:type="dxa"/>
              <w:left w:w="100" w:type="dxa"/>
            </w:tcMar>
            <w:vAlign w:val="center"/>
          </w:tcPr>
          <w:p>
            <w:pPr>
              <w:spacing w:before="0" w:after="0"/>
              <w:ind w:left="135"/>
              <w:jc w:val="left"/>
            </w:pPr>
          </w:p>
        </w:tc>
      </w:tr>
      <w:tr>
        <w:trPr>
          <w:trHeight w:val="190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Сложение в пределах 10. Применение в практических ситуациях. Вычисления вида □ + 1, □ - 1</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17.11.2025 </w:t>
            </w:r>
          </w:p>
        </w:tc>
        <w:tc>
          <w:tcPr>
            <w:tcW w:w="1939" w:type="dxa"/>
            <w:tcBorders/>
            <w:tcMar>
              <w:top w:w="50" w:type="dxa"/>
              <w:left w:w="100" w:type="dxa"/>
            </w:tcMar>
            <w:vAlign w:val="center"/>
          </w:tcPr>
          <w:p>
            <w:pPr>
              <w:spacing w:before="0" w:after="0"/>
              <w:ind w:left="135"/>
              <w:jc w:val="left"/>
            </w:pPr>
          </w:p>
        </w:tc>
      </w:tr>
      <w:tr>
        <w:trPr>
          <w:trHeight w:val="109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Запись результата увеличения на несколько единиц. □ + 1 + 1, □ - 1 - 1</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18.11.2025 </w:t>
            </w:r>
          </w:p>
        </w:tc>
        <w:tc>
          <w:tcPr>
            <w:tcW w:w="1939" w:type="dxa"/>
            <w:tcBorders/>
            <w:tcMar>
              <w:top w:w="50" w:type="dxa"/>
              <w:left w:w="100" w:type="dxa"/>
            </w:tcMar>
            <w:vAlign w:val="center"/>
          </w:tcPr>
          <w:p>
            <w:pPr>
              <w:spacing w:before="0" w:after="0"/>
              <w:ind w:left="135"/>
              <w:jc w:val="left"/>
            </w:pPr>
          </w:p>
        </w:tc>
      </w:tr>
      <w:tr>
        <w:trPr>
          <w:trHeight w:val="55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Дополнение до 10. Запись действия</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19.11.2025 </w:t>
            </w:r>
          </w:p>
        </w:tc>
        <w:tc>
          <w:tcPr>
            <w:tcW w:w="1939" w:type="dxa"/>
            <w:tcBorders/>
            <w:tcMar>
              <w:top w:w="50" w:type="dxa"/>
              <w:left w:w="100" w:type="dxa"/>
            </w:tcMar>
            <w:vAlign w:val="center"/>
          </w:tcPr>
          <w:p>
            <w:pPr>
              <w:spacing w:before="0" w:after="0"/>
              <w:ind w:left="135"/>
              <w:jc w:val="left"/>
            </w:pPr>
          </w:p>
        </w:tc>
      </w:tr>
      <w:tr>
        <w:trPr>
          <w:trHeight w:val="208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Текстовая задача: структурные элементы. Дополнение текста до задачи. Задача</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20.11.2025 </w:t>
            </w:r>
          </w:p>
        </w:tc>
        <w:tc>
          <w:tcPr>
            <w:tcW w:w="1939" w:type="dxa"/>
            <w:tcBorders/>
            <w:tcMar>
              <w:top w:w="50" w:type="dxa"/>
              <w:left w:w="100" w:type="dxa"/>
            </w:tcMar>
            <w:vAlign w:val="center"/>
          </w:tcPr>
          <w:p>
            <w:pPr>
              <w:spacing w:before="0" w:after="0"/>
              <w:ind w:left="135"/>
              <w:jc w:val="left"/>
            </w:pPr>
          </w:p>
        </w:tc>
      </w:tr>
      <w:tr>
        <w:trPr>
          <w:trHeight w:val="163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Текстовая задача: структурные элементы, составление текстовой задачи по образцу. Задача</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24.11.2025 </w:t>
            </w:r>
          </w:p>
        </w:tc>
        <w:tc>
          <w:tcPr>
            <w:tcW w:w="1939" w:type="dxa"/>
            <w:tcBorders/>
            <w:tcMar>
              <w:top w:w="50" w:type="dxa"/>
              <w:left w:w="100" w:type="dxa"/>
            </w:tcMar>
            <w:vAlign w:val="center"/>
          </w:tcPr>
          <w:p>
            <w:pPr>
              <w:spacing w:before="0" w:after="0"/>
              <w:ind w:left="135"/>
              <w:jc w:val="left"/>
            </w:pPr>
          </w:p>
        </w:tc>
      </w:tr>
      <w:tr>
        <w:trPr>
          <w:trHeight w:val="217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Текстовая сюжетная задача в одно действие: запись решения, ответа задачи. Модели задач: краткая запись, рисунок, схема</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25.11.2025 </w:t>
            </w:r>
          </w:p>
        </w:tc>
        <w:tc>
          <w:tcPr>
            <w:tcW w:w="1939" w:type="dxa"/>
            <w:tcBorders/>
            <w:tcMar>
              <w:top w:w="50" w:type="dxa"/>
              <w:left w:w="100" w:type="dxa"/>
            </w:tcMar>
            <w:vAlign w:val="center"/>
          </w:tcPr>
          <w:p>
            <w:pPr>
              <w:spacing w:before="0" w:after="0"/>
              <w:ind w:left="135"/>
              <w:jc w:val="left"/>
            </w:pPr>
          </w:p>
        </w:tc>
      </w:tr>
      <w:tr>
        <w:trPr>
          <w:trHeight w:val="244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Текстовая сюжетная задача в одно действие: запись решения, ответа задачи. Задачи на увеличение числа на несколько единиц</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26.11.2025 </w:t>
            </w:r>
          </w:p>
        </w:tc>
        <w:tc>
          <w:tcPr>
            <w:tcW w:w="1939" w:type="dxa"/>
            <w:tcBorders/>
            <w:tcMar>
              <w:top w:w="50" w:type="dxa"/>
              <w:left w:w="100" w:type="dxa"/>
            </w:tcMar>
            <w:vAlign w:val="center"/>
          </w:tcPr>
          <w:p>
            <w:pPr>
              <w:spacing w:before="0" w:after="0"/>
              <w:ind w:left="135"/>
              <w:jc w:val="left"/>
            </w:pPr>
          </w:p>
        </w:tc>
      </w:tr>
      <w:tr>
        <w:trPr>
          <w:trHeight w:val="109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задачи по краткой записи, рисунку, схеме</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27.11.2025 </w:t>
            </w:r>
          </w:p>
        </w:tc>
        <w:tc>
          <w:tcPr>
            <w:tcW w:w="1939" w:type="dxa"/>
            <w:tcBorders/>
            <w:tcMar>
              <w:top w:w="50" w:type="dxa"/>
              <w:left w:w="100" w:type="dxa"/>
            </w:tcMar>
            <w:vAlign w:val="center"/>
          </w:tcPr>
          <w:p>
            <w:pPr>
              <w:spacing w:before="0" w:after="0"/>
              <w:ind w:left="135"/>
              <w:jc w:val="left"/>
            </w:pPr>
          </w:p>
        </w:tc>
      </w:tr>
      <w:tr>
        <w:trPr>
          <w:trHeight w:val="190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Изображение геометрических фигур с помощью линейки на листе в клетку. Изображение ломаной</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01.12.2025 </w:t>
            </w:r>
          </w:p>
        </w:tc>
        <w:tc>
          <w:tcPr>
            <w:tcW w:w="1939" w:type="dxa"/>
            <w:tcBorders/>
            <w:tcMar>
              <w:top w:w="50" w:type="dxa"/>
              <w:left w:w="100" w:type="dxa"/>
            </w:tcMar>
            <w:vAlign w:val="center"/>
          </w:tcPr>
          <w:p>
            <w:pPr>
              <w:spacing w:before="0" w:after="0"/>
              <w:ind w:left="135"/>
              <w:jc w:val="left"/>
            </w:pPr>
          </w:p>
        </w:tc>
      </w:tr>
      <w:tr>
        <w:trPr>
          <w:trHeight w:val="82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Таблица сложения чисел (в пределах 10)</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02.12.2025 </w:t>
            </w:r>
          </w:p>
        </w:tc>
        <w:tc>
          <w:tcPr>
            <w:tcW w:w="1939" w:type="dxa"/>
            <w:tcBorders/>
            <w:tcMar>
              <w:top w:w="50" w:type="dxa"/>
              <w:left w:w="100" w:type="dxa"/>
            </w:tcMar>
            <w:vAlign w:val="center"/>
          </w:tcPr>
          <w:p>
            <w:pPr>
              <w:spacing w:before="0" w:after="0"/>
              <w:ind w:left="135"/>
              <w:jc w:val="left"/>
            </w:pPr>
          </w:p>
        </w:tc>
      </w:tr>
      <w:tr>
        <w:trPr>
          <w:trHeight w:val="190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Текстовая сюжетная задача в одно действие: запись решения, ответа задачи. Задачи на нахождение суммы</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03.12.2025 </w:t>
            </w:r>
          </w:p>
        </w:tc>
        <w:tc>
          <w:tcPr>
            <w:tcW w:w="1939" w:type="dxa"/>
            <w:tcBorders/>
            <w:tcMar>
              <w:top w:w="50" w:type="dxa"/>
              <w:left w:w="100" w:type="dxa"/>
            </w:tcMar>
            <w:vAlign w:val="center"/>
          </w:tcPr>
          <w:p>
            <w:pPr>
              <w:spacing w:before="0" w:after="0"/>
              <w:ind w:left="135"/>
              <w:jc w:val="left"/>
            </w:pPr>
          </w:p>
        </w:tc>
      </w:tr>
      <w:tr>
        <w:trPr>
          <w:trHeight w:val="163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Текстовая сюжетная задача в одно действие. Выбор и объяснение верного решения задачи</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04.12.2025 </w:t>
            </w:r>
          </w:p>
        </w:tc>
        <w:tc>
          <w:tcPr>
            <w:tcW w:w="1939" w:type="dxa"/>
            <w:tcBorders/>
            <w:tcMar>
              <w:top w:w="50" w:type="dxa"/>
              <w:left w:w="100" w:type="dxa"/>
            </w:tcMar>
            <w:vAlign w:val="center"/>
          </w:tcPr>
          <w:p>
            <w:pPr>
              <w:spacing w:before="0" w:after="0"/>
              <w:ind w:left="135"/>
              <w:jc w:val="left"/>
            </w:pPr>
          </w:p>
        </w:tc>
      </w:tr>
      <w:tr>
        <w:trPr>
          <w:trHeight w:val="145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Обобщение по теме «Решение текстовых задач»</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08.12.2025 </w:t>
            </w:r>
          </w:p>
        </w:tc>
        <w:tc>
          <w:tcPr>
            <w:tcW w:w="1939" w:type="dxa"/>
            <w:tcBorders/>
            <w:tcMar>
              <w:top w:w="50" w:type="dxa"/>
              <w:left w:w="100" w:type="dxa"/>
            </w:tcMar>
            <w:vAlign w:val="center"/>
          </w:tcPr>
          <w:p>
            <w:pPr>
              <w:spacing w:before="0" w:after="0"/>
              <w:ind w:left="135"/>
              <w:jc w:val="left"/>
            </w:pPr>
          </w:p>
        </w:tc>
      </w:tr>
      <w:tr>
        <w:trPr>
          <w:trHeight w:val="55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длин отрезков</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09.12.2025 </w:t>
            </w:r>
          </w:p>
        </w:tc>
        <w:tc>
          <w:tcPr>
            <w:tcW w:w="1939" w:type="dxa"/>
            <w:tcBorders/>
            <w:tcMar>
              <w:top w:w="50" w:type="dxa"/>
              <w:left w:w="100" w:type="dxa"/>
            </w:tcMar>
            <w:vAlign w:val="center"/>
          </w:tcPr>
          <w:p>
            <w:pPr>
              <w:spacing w:before="0" w:after="0"/>
              <w:ind w:left="135"/>
              <w:jc w:val="left"/>
            </w:pPr>
          </w:p>
        </w:tc>
      </w:tr>
      <w:tr>
        <w:trPr>
          <w:trHeight w:val="136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по длине, проверка результата сравнения измерением</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10.12.2025 </w:t>
            </w:r>
          </w:p>
        </w:tc>
        <w:tc>
          <w:tcPr>
            <w:tcW w:w="1939" w:type="dxa"/>
            <w:tcBorders/>
            <w:tcMar>
              <w:top w:w="50" w:type="dxa"/>
              <w:left w:w="100" w:type="dxa"/>
            </w:tcMar>
            <w:vAlign w:val="center"/>
          </w:tcPr>
          <w:p>
            <w:pPr>
              <w:spacing w:before="0" w:after="0"/>
              <w:ind w:left="135"/>
              <w:jc w:val="left"/>
            </w:pPr>
          </w:p>
        </w:tc>
      </w:tr>
      <w:tr>
        <w:trPr>
          <w:trHeight w:val="82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Группировка объектов по заданному признаку</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11.12.2025 </w:t>
            </w:r>
          </w:p>
        </w:tc>
        <w:tc>
          <w:tcPr>
            <w:tcW w:w="1939" w:type="dxa"/>
            <w:tcBorders/>
            <w:tcMar>
              <w:top w:w="50" w:type="dxa"/>
              <w:left w:w="100" w:type="dxa"/>
            </w:tcMar>
            <w:vAlign w:val="center"/>
          </w:tcPr>
          <w:p>
            <w:pPr>
              <w:spacing w:before="0" w:after="0"/>
              <w:ind w:left="135"/>
              <w:jc w:val="left"/>
            </w:pPr>
          </w:p>
        </w:tc>
      </w:tr>
      <w:tr>
        <w:trPr>
          <w:trHeight w:val="163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Свойства группы объектов, группировка по самостоятельно установленному свойству</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15.12.2025 </w:t>
            </w:r>
          </w:p>
        </w:tc>
        <w:tc>
          <w:tcPr>
            <w:tcW w:w="1939" w:type="dxa"/>
            <w:tcBorders/>
            <w:tcMar>
              <w:top w:w="50" w:type="dxa"/>
              <w:left w:w="100" w:type="dxa"/>
            </w:tcMar>
            <w:vAlign w:val="center"/>
          </w:tcPr>
          <w:p>
            <w:pPr>
              <w:spacing w:before="0" w:after="0"/>
              <w:ind w:left="135"/>
              <w:jc w:val="left"/>
            </w:pPr>
          </w:p>
        </w:tc>
      </w:tr>
      <w:tr>
        <w:trPr>
          <w:trHeight w:val="3510"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Расположение предметов и объектов на плоскости, в пространстве: слева/справа, сверху/снизу, между; установление пространственных отношений. Внутри. Вне. Между. Перед? За? Между?</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16.12.2025 </w:t>
            </w:r>
          </w:p>
        </w:tc>
        <w:tc>
          <w:tcPr>
            <w:tcW w:w="1939" w:type="dxa"/>
            <w:tcBorders/>
            <w:tcMar>
              <w:top w:w="50" w:type="dxa"/>
              <w:left w:w="100" w:type="dxa"/>
            </w:tcMar>
            <w:vAlign w:val="center"/>
          </w:tcPr>
          <w:p>
            <w:pPr>
              <w:spacing w:before="0" w:after="0"/>
              <w:ind w:left="135"/>
              <w:jc w:val="left"/>
            </w:pPr>
          </w:p>
        </w:tc>
      </w:tr>
      <w:tr>
        <w:trPr>
          <w:trHeight w:val="244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Геометрические фигуры: распознавание круга, треугольника, четырехугольника. Распознавание треугольников на чертеже</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17.12.2025 </w:t>
            </w:r>
          </w:p>
        </w:tc>
        <w:tc>
          <w:tcPr>
            <w:tcW w:w="1939" w:type="dxa"/>
            <w:tcBorders/>
            <w:tcMar>
              <w:top w:w="50" w:type="dxa"/>
              <w:left w:w="100" w:type="dxa"/>
            </w:tcMar>
            <w:vAlign w:val="center"/>
          </w:tcPr>
          <w:p>
            <w:pPr>
              <w:spacing w:before="0" w:after="0"/>
              <w:ind w:left="135"/>
              <w:jc w:val="left"/>
            </w:pPr>
          </w:p>
        </w:tc>
      </w:tr>
      <w:tr>
        <w:trPr>
          <w:trHeight w:val="271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Геометрические фигуры: распознавание круга, треугольника, четырёхугольника. Распределение фигур на группы. Отрезок Ломаная. Треугольник</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18.12.2025 </w:t>
            </w:r>
          </w:p>
        </w:tc>
        <w:tc>
          <w:tcPr>
            <w:tcW w:w="1939" w:type="dxa"/>
            <w:tcBorders/>
            <w:tcMar>
              <w:top w:w="50" w:type="dxa"/>
              <w:left w:w="100" w:type="dxa"/>
            </w:tcMar>
            <w:vAlign w:val="center"/>
          </w:tcPr>
          <w:p>
            <w:pPr>
              <w:spacing w:before="0" w:after="0"/>
              <w:ind w:left="135"/>
              <w:jc w:val="left"/>
            </w:pPr>
          </w:p>
        </w:tc>
      </w:tr>
      <w:tr>
        <w:trPr>
          <w:trHeight w:val="82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Построение отрезка заданной длины</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22.12.2025 </w:t>
            </w:r>
          </w:p>
        </w:tc>
        <w:tc>
          <w:tcPr>
            <w:tcW w:w="1939" w:type="dxa"/>
            <w:tcBorders/>
            <w:tcMar>
              <w:top w:w="50" w:type="dxa"/>
              <w:left w:w="100" w:type="dxa"/>
            </w:tcMar>
            <w:vAlign w:val="center"/>
          </w:tcPr>
          <w:p>
            <w:pPr>
              <w:spacing w:before="0" w:after="0"/>
              <w:ind w:left="135"/>
              <w:jc w:val="left"/>
            </w:pPr>
          </w:p>
        </w:tc>
      </w:tr>
      <w:tr>
        <w:trPr>
          <w:trHeight w:val="253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Многоугольники: различение, сравнение, изображение от руки на листе в клетку. Прямоугольник. Квадрат</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23.12.2025 </w:t>
            </w:r>
          </w:p>
        </w:tc>
        <w:tc>
          <w:tcPr>
            <w:tcW w:w="1939" w:type="dxa"/>
            <w:tcBorders/>
            <w:tcMar>
              <w:top w:w="50" w:type="dxa"/>
              <w:left w:w="100" w:type="dxa"/>
            </w:tcMar>
            <w:vAlign w:val="center"/>
          </w:tcPr>
          <w:p>
            <w:pPr>
              <w:spacing w:before="0" w:after="0"/>
              <w:ind w:left="135"/>
              <w:jc w:val="left"/>
            </w:pPr>
          </w:p>
        </w:tc>
      </w:tr>
      <w:tr>
        <w:trPr>
          <w:trHeight w:val="136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Обобщение по теме «Пространственные отношения и геометрические фигуры»</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24.12.2025 </w:t>
            </w:r>
          </w:p>
        </w:tc>
        <w:tc>
          <w:tcPr>
            <w:tcW w:w="1939" w:type="dxa"/>
            <w:tcBorders/>
            <w:tcMar>
              <w:top w:w="50" w:type="dxa"/>
              <w:left w:w="100" w:type="dxa"/>
            </w:tcMar>
            <w:vAlign w:val="center"/>
          </w:tcPr>
          <w:p>
            <w:pPr>
              <w:spacing w:before="0" w:after="0"/>
              <w:ind w:left="135"/>
              <w:jc w:val="left"/>
            </w:pPr>
          </w:p>
        </w:tc>
      </w:tr>
      <w:tr>
        <w:trPr>
          <w:trHeight w:val="136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двух объектов (чисел, величин, геометрических фигур, задач)</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25.12.2025 </w:t>
            </w:r>
          </w:p>
        </w:tc>
        <w:tc>
          <w:tcPr>
            <w:tcW w:w="1939" w:type="dxa"/>
            <w:tcBorders/>
            <w:tcMar>
              <w:top w:w="50" w:type="dxa"/>
              <w:left w:w="100" w:type="dxa"/>
            </w:tcMar>
            <w:vAlign w:val="center"/>
          </w:tcPr>
          <w:p>
            <w:pPr>
              <w:spacing w:before="0" w:after="0"/>
              <w:ind w:left="135"/>
              <w:jc w:val="left"/>
            </w:pPr>
          </w:p>
        </w:tc>
      </w:tr>
      <w:tr>
        <w:trPr>
          <w:trHeight w:val="136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Действие вычитания. Компоненты действия, запись равенства</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29.12.2025 </w:t>
            </w:r>
          </w:p>
        </w:tc>
        <w:tc>
          <w:tcPr>
            <w:tcW w:w="1939" w:type="dxa"/>
            <w:tcBorders/>
            <w:tcMar>
              <w:top w:w="50" w:type="dxa"/>
              <w:left w:w="100" w:type="dxa"/>
            </w:tcMar>
            <w:vAlign w:val="center"/>
          </w:tcPr>
          <w:p>
            <w:pPr>
              <w:spacing w:before="0" w:after="0"/>
              <w:ind w:left="135"/>
              <w:jc w:val="left"/>
            </w:pPr>
          </w:p>
        </w:tc>
      </w:tr>
      <w:tr>
        <w:trPr>
          <w:trHeight w:val="190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Вычитание в пределах 10. Применение в практических ситуациях. Вычитание вида 6 - □, 7 - □</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30.12.2025 </w:t>
            </w:r>
          </w:p>
        </w:tc>
        <w:tc>
          <w:tcPr>
            <w:tcW w:w="1939" w:type="dxa"/>
            <w:tcBorders/>
            <w:tcMar>
              <w:top w:w="50" w:type="dxa"/>
              <w:left w:w="100" w:type="dxa"/>
            </w:tcMar>
            <w:vAlign w:val="center"/>
          </w:tcPr>
          <w:p>
            <w:pPr>
              <w:spacing w:before="0" w:after="0"/>
              <w:ind w:left="135"/>
              <w:jc w:val="left"/>
            </w:pPr>
          </w:p>
        </w:tc>
      </w:tr>
      <w:tr>
        <w:trPr>
          <w:trHeight w:val="82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Сложение и вычитание в пределах 10</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12.01.2026 </w:t>
            </w:r>
          </w:p>
        </w:tc>
        <w:tc>
          <w:tcPr>
            <w:tcW w:w="1939" w:type="dxa"/>
            <w:tcBorders/>
            <w:tcMar>
              <w:top w:w="50" w:type="dxa"/>
              <w:left w:w="100" w:type="dxa"/>
            </w:tcMar>
            <w:vAlign w:val="center"/>
          </w:tcPr>
          <w:p>
            <w:pPr>
              <w:spacing w:before="0" w:after="0"/>
              <w:ind w:left="135"/>
              <w:jc w:val="left"/>
            </w:pPr>
          </w:p>
        </w:tc>
      </w:tr>
      <w:tr>
        <w:trPr>
          <w:trHeight w:val="136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Запись результата вычитания нескольких единиц. Вычитание вида 8 - □, 9 - □</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13.01.2026 </w:t>
            </w:r>
          </w:p>
        </w:tc>
        <w:tc>
          <w:tcPr>
            <w:tcW w:w="1939" w:type="dxa"/>
            <w:tcBorders/>
            <w:tcMar>
              <w:top w:w="50" w:type="dxa"/>
              <w:left w:w="100" w:type="dxa"/>
            </w:tcMar>
            <w:vAlign w:val="center"/>
          </w:tcPr>
          <w:p>
            <w:pPr>
              <w:spacing w:before="0" w:after="0"/>
              <w:ind w:left="135"/>
              <w:jc w:val="left"/>
            </w:pPr>
          </w:p>
        </w:tc>
      </w:tr>
      <w:tr>
        <w:trPr>
          <w:trHeight w:val="136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Выбор и запись арифметического действия в практической ситуации</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14.01.2026 </w:t>
            </w:r>
          </w:p>
        </w:tc>
        <w:tc>
          <w:tcPr>
            <w:tcW w:w="1939" w:type="dxa"/>
            <w:tcBorders/>
            <w:tcMar>
              <w:top w:w="50" w:type="dxa"/>
              <w:left w:w="100" w:type="dxa"/>
            </w:tcMar>
            <w:vAlign w:val="center"/>
          </w:tcPr>
          <w:p>
            <w:pPr>
              <w:spacing w:before="0" w:after="0"/>
              <w:ind w:left="135"/>
              <w:jc w:val="left"/>
            </w:pPr>
          </w:p>
        </w:tc>
      </w:tr>
      <w:tr>
        <w:trPr>
          <w:trHeight w:val="136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Устное сложение и вычитание в пределах 10. Что узнали. Чему научились</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15.01.2026 </w:t>
            </w:r>
          </w:p>
        </w:tc>
        <w:tc>
          <w:tcPr>
            <w:tcW w:w="1939" w:type="dxa"/>
            <w:tcBorders/>
            <w:tcMar>
              <w:top w:w="50" w:type="dxa"/>
              <w:left w:w="100" w:type="dxa"/>
            </w:tcMar>
            <w:vAlign w:val="center"/>
          </w:tcPr>
          <w:p>
            <w:pPr>
              <w:spacing w:before="0" w:after="0"/>
              <w:ind w:left="135"/>
              <w:jc w:val="left"/>
            </w:pPr>
          </w:p>
        </w:tc>
      </w:tr>
      <w:tr>
        <w:trPr>
          <w:trHeight w:val="253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Текстовая сюжетная задача в одно действие: запись решения, ответа задачи. Задачи на уменьшение числа на несколько единиц</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19.01.2026 </w:t>
            </w:r>
          </w:p>
        </w:tc>
        <w:tc>
          <w:tcPr>
            <w:tcW w:w="1939" w:type="dxa"/>
            <w:tcBorders/>
            <w:tcMar>
              <w:top w:w="50" w:type="dxa"/>
              <w:left w:w="100" w:type="dxa"/>
            </w:tcMar>
            <w:vAlign w:val="center"/>
          </w:tcPr>
          <w:p>
            <w:pPr>
              <w:spacing w:before="0" w:after="0"/>
              <w:ind w:left="135"/>
              <w:jc w:val="left"/>
            </w:pPr>
          </w:p>
        </w:tc>
      </w:tr>
      <w:tr>
        <w:trPr>
          <w:trHeight w:val="217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Текстовая сюжетная задача в одно действие: запись решения, ответа задачи. Задачи на разностное сравнение</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20.01.2026 </w:t>
            </w:r>
          </w:p>
        </w:tc>
        <w:tc>
          <w:tcPr>
            <w:tcW w:w="1939" w:type="dxa"/>
            <w:tcBorders/>
            <w:tcMar>
              <w:top w:w="50" w:type="dxa"/>
              <w:left w:w="100" w:type="dxa"/>
            </w:tcMar>
            <w:vAlign w:val="center"/>
          </w:tcPr>
          <w:p>
            <w:pPr>
              <w:spacing w:before="0" w:after="0"/>
              <w:ind w:left="135"/>
              <w:jc w:val="left"/>
            </w:pPr>
          </w:p>
        </w:tc>
      </w:tr>
      <w:tr>
        <w:trPr>
          <w:trHeight w:val="136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Зависимость между данными и искомой величиной в текстовой задаче. Литр</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21.01.2026 </w:t>
            </w:r>
          </w:p>
        </w:tc>
        <w:tc>
          <w:tcPr>
            <w:tcW w:w="1939" w:type="dxa"/>
            <w:tcBorders/>
            <w:tcMar>
              <w:top w:w="50" w:type="dxa"/>
              <w:left w:w="100" w:type="dxa"/>
            </w:tcMar>
            <w:vAlign w:val="center"/>
          </w:tcPr>
          <w:p>
            <w:pPr>
              <w:spacing w:before="0" w:after="0"/>
              <w:ind w:left="135"/>
              <w:jc w:val="left"/>
            </w:pPr>
          </w:p>
        </w:tc>
      </w:tr>
      <w:tr>
        <w:trPr>
          <w:trHeight w:val="82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Перестановка слагаемых при сложении чисел</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22.01.2026 </w:t>
            </w:r>
          </w:p>
        </w:tc>
        <w:tc>
          <w:tcPr>
            <w:tcW w:w="1939" w:type="dxa"/>
            <w:tcBorders/>
            <w:tcMar>
              <w:top w:w="50" w:type="dxa"/>
              <w:left w:w="100" w:type="dxa"/>
            </w:tcMar>
            <w:vAlign w:val="center"/>
          </w:tcPr>
          <w:p>
            <w:pPr>
              <w:spacing w:before="0" w:after="0"/>
              <w:ind w:left="135"/>
              <w:jc w:val="left"/>
            </w:pPr>
          </w:p>
        </w:tc>
      </w:tr>
      <w:tr>
        <w:trPr>
          <w:trHeight w:val="109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Переместительное свойство сложения и его применение для вычислений</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26.01.2026 </w:t>
            </w:r>
          </w:p>
        </w:tc>
        <w:tc>
          <w:tcPr>
            <w:tcW w:w="1939" w:type="dxa"/>
            <w:tcBorders/>
            <w:tcMar>
              <w:top w:w="50" w:type="dxa"/>
              <w:left w:w="100" w:type="dxa"/>
            </w:tcMar>
            <w:vAlign w:val="center"/>
          </w:tcPr>
          <w:p>
            <w:pPr>
              <w:spacing w:before="0" w:after="0"/>
              <w:ind w:left="135"/>
              <w:jc w:val="left"/>
            </w:pPr>
          </w:p>
        </w:tc>
      </w:tr>
      <w:tr>
        <w:trPr>
          <w:trHeight w:val="82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Извлечение данного из строки, столбца таблицы</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27.01.2026 </w:t>
            </w:r>
          </w:p>
        </w:tc>
        <w:tc>
          <w:tcPr>
            <w:tcW w:w="1939" w:type="dxa"/>
            <w:tcBorders/>
            <w:tcMar>
              <w:top w:w="50" w:type="dxa"/>
              <w:left w:w="100" w:type="dxa"/>
            </w:tcMar>
            <w:vAlign w:val="center"/>
          </w:tcPr>
          <w:p>
            <w:pPr>
              <w:spacing w:before="0" w:after="0"/>
              <w:ind w:left="135"/>
              <w:jc w:val="left"/>
            </w:pPr>
          </w:p>
        </w:tc>
      </w:tr>
      <w:tr>
        <w:trPr>
          <w:trHeight w:val="136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Выполнение 1—3-шаговых инструкций, связанных с вычислениями</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28.01.2026 </w:t>
            </w:r>
          </w:p>
        </w:tc>
        <w:tc>
          <w:tcPr>
            <w:tcW w:w="1939" w:type="dxa"/>
            <w:tcBorders/>
            <w:tcMar>
              <w:top w:w="50" w:type="dxa"/>
              <w:left w:w="100" w:type="dxa"/>
            </w:tcMar>
            <w:vAlign w:val="center"/>
          </w:tcPr>
          <w:p>
            <w:pPr>
              <w:spacing w:before="0" w:after="0"/>
              <w:ind w:left="135"/>
              <w:jc w:val="left"/>
            </w:pPr>
          </w:p>
        </w:tc>
      </w:tr>
      <w:tr>
        <w:trPr>
          <w:trHeight w:val="163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Обобщение. Сложение и вычитание в пределах 10. Что узнали. Чему научились</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29.01.2026 </w:t>
            </w:r>
          </w:p>
        </w:tc>
        <w:tc>
          <w:tcPr>
            <w:tcW w:w="1939" w:type="dxa"/>
            <w:tcBorders/>
            <w:tcMar>
              <w:top w:w="50" w:type="dxa"/>
              <w:left w:w="100" w:type="dxa"/>
            </w:tcMar>
            <w:vAlign w:val="center"/>
          </w:tcPr>
          <w:p>
            <w:pPr>
              <w:spacing w:before="0" w:after="0"/>
              <w:ind w:left="135"/>
              <w:jc w:val="left"/>
            </w:pPr>
          </w:p>
        </w:tc>
      </w:tr>
      <w:tr>
        <w:trPr>
          <w:trHeight w:val="271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Текстовая сюжетная задача в одно действие: запись решения, ответа задачи. Задачи на увеличение и уменьшение числа на несколько единиц</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02.02.2026 </w:t>
            </w:r>
          </w:p>
        </w:tc>
        <w:tc>
          <w:tcPr>
            <w:tcW w:w="1939" w:type="dxa"/>
            <w:tcBorders/>
            <w:tcMar>
              <w:top w:w="50" w:type="dxa"/>
              <w:left w:w="100" w:type="dxa"/>
            </w:tcMar>
            <w:vAlign w:val="center"/>
          </w:tcPr>
          <w:p>
            <w:pPr>
              <w:spacing w:before="0" w:after="0"/>
              <w:ind w:left="135"/>
              <w:jc w:val="left"/>
            </w:pPr>
          </w:p>
        </w:tc>
      </w:tr>
      <w:tr>
        <w:trPr>
          <w:trHeight w:val="109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Геометрические фигуры: квадрат. Прямоугольник. Квадрат</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03.02.2026 </w:t>
            </w:r>
          </w:p>
        </w:tc>
        <w:tc>
          <w:tcPr>
            <w:tcW w:w="1939" w:type="dxa"/>
            <w:tcBorders/>
            <w:tcMar>
              <w:top w:w="50" w:type="dxa"/>
              <w:left w:w="100" w:type="dxa"/>
            </w:tcMar>
            <w:vAlign w:val="center"/>
          </w:tcPr>
          <w:p>
            <w:pPr>
              <w:spacing w:before="0" w:after="0"/>
              <w:ind w:left="135"/>
              <w:jc w:val="left"/>
            </w:pPr>
          </w:p>
        </w:tc>
      </w:tr>
      <w:tr>
        <w:trPr>
          <w:trHeight w:val="136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Геометрические фигуры: прямоугольник. Прямоугольник. Квадрат</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04.02.2026 </w:t>
            </w:r>
          </w:p>
        </w:tc>
        <w:tc>
          <w:tcPr>
            <w:tcW w:w="1939" w:type="dxa"/>
            <w:tcBorders/>
            <w:tcMar>
              <w:top w:w="50" w:type="dxa"/>
              <w:left w:w="100" w:type="dxa"/>
            </w:tcMar>
            <w:vAlign w:val="center"/>
          </w:tcPr>
          <w:p>
            <w:pPr>
              <w:spacing w:before="0" w:after="0"/>
              <w:ind w:left="135"/>
              <w:jc w:val="left"/>
            </w:pPr>
          </w:p>
        </w:tc>
      </w:tr>
      <w:tr>
        <w:trPr>
          <w:trHeight w:val="136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Выбор и запись арифметического действия для получения ответа на вопрос</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05.02.2026 </w:t>
            </w:r>
          </w:p>
        </w:tc>
        <w:tc>
          <w:tcPr>
            <w:tcW w:w="1939" w:type="dxa"/>
            <w:tcBorders/>
            <w:tcMar>
              <w:top w:w="50" w:type="dxa"/>
              <w:left w:w="100" w:type="dxa"/>
            </w:tcMar>
            <w:vAlign w:val="center"/>
          </w:tcPr>
          <w:p>
            <w:pPr>
              <w:spacing w:before="0" w:after="0"/>
              <w:ind w:left="135"/>
              <w:jc w:val="left"/>
            </w:pPr>
          </w:p>
        </w:tc>
      </w:tr>
      <w:tr>
        <w:trPr>
          <w:trHeight w:val="136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Комментирование хода увеличения, уменьшения числа до заданного; запись действия</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09.02.2026 </w:t>
            </w:r>
          </w:p>
        </w:tc>
        <w:tc>
          <w:tcPr>
            <w:tcW w:w="1939" w:type="dxa"/>
            <w:tcBorders/>
            <w:tcMar>
              <w:top w:w="50" w:type="dxa"/>
              <w:left w:w="100" w:type="dxa"/>
            </w:tcMar>
            <w:vAlign w:val="center"/>
          </w:tcPr>
          <w:p>
            <w:pPr>
              <w:spacing w:before="0" w:after="0"/>
              <w:ind w:left="135"/>
              <w:jc w:val="left"/>
            </w:pPr>
          </w:p>
        </w:tc>
      </w:tr>
      <w:tr>
        <w:trPr>
          <w:trHeight w:val="136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Компоненты действия сложения. Нахождение неизвестного компонента</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10.02.2026 </w:t>
            </w:r>
          </w:p>
        </w:tc>
        <w:tc>
          <w:tcPr>
            <w:tcW w:w="1939" w:type="dxa"/>
            <w:tcBorders/>
            <w:tcMar>
              <w:top w:w="50" w:type="dxa"/>
              <w:left w:w="100" w:type="dxa"/>
            </w:tcMar>
            <w:vAlign w:val="center"/>
          </w:tcPr>
          <w:p>
            <w:pPr>
              <w:spacing w:before="0" w:after="0"/>
              <w:ind w:left="135"/>
              <w:jc w:val="left"/>
            </w:pPr>
          </w:p>
        </w:tc>
      </w:tr>
      <w:tr>
        <w:trPr>
          <w:trHeight w:val="82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Решение задач на увеличение, уменьшение длины</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11.02.2026 </w:t>
            </w:r>
          </w:p>
        </w:tc>
        <w:tc>
          <w:tcPr>
            <w:tcW w:w="1939" w:type="dxa"/>
            <w:tcBorders/>
            <w:tcMar>
              <w:top w:w="50" w:type="dxa"/>
              <w:left w:w="100" w:type="dxa"/>
            </w:tcMar>
            <w:vAlign w:val="center"/>
          </w:tcPr>
          <w:p>
            <w:pPr>
              <w:spacing w:before="0" w:after="0"/>
              <w:ind w:left="135"/>
              <w:jc w:val="left"/>
            </w:pPr>
          </w:p>
        </w:tc>
      </w:tr>
      <w:tr>
        <w:trPr>
          <w:trHeight w:val="136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Увеличение, уменьшение длины отрезка. Построение, запись действия</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12.02.2026 </w:t>
            </w:r>
          </w:p>
        </w:tc>
        <w:tc>
          <w:tcPr>
            <w:tcW w:w="1939" w:type="dxa"/>
            <w:tcBorders/>
            <w:tcMar>
              <w:top w:w="50" w:type="dxa"/>
              <w:left w:w="100" w:type="dxa"/>
            </w:tcMar>
            <w:vAlign w:val="center"/>
          </w:tcPr>
          <w:p>
            <w:pPr>
              <w:spacing w:before="0" w:after="0"/>
              <w:ind w:left="135"/>
              <w:jc w:val="left"/>
            </w:pPr>
          </w:p>
        </w:tc>
      </w:tr>
      <w:tr>
        <w:trPr>
          <w:trHeight w:val="55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Построение квадрата</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24.02.2026 </w:t>
            </w:r>
          </w:p>
        </w:tc>
        <w:tc>
          <w:tcPr>
            <w:tcW w:w="1939" w:type="dxa"/>
            <w:tcBorders/>
            <w:tcMar>
              <w:top w:w="50" w:type="dxa"/>
              <w:left w:w="100" w:type="dxa"/>
            </w:tcMar>
            <w:vAlign w:val="center"/>
          </w:tcPr>
          <w:p>
            <w:pPr>
              <w:spacing w:before="0" w:after="0"/>
              <w:ind w:left="135"/>
              <w:jc w:val="left"/>
            </w:pPr>
          </w:p>
        </w:tc>
      </w:tr>
      <w:tr>
        <w:trPr>
          <w:trHeight w:val="244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Текстовая сюжетная задача в одно действие: запись решения, ответа задачи. Задачи на нахождение неизвестного уменьшаемого</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25.02.2026 </w:t>
            </w:r>
          </w:p>
        </w:tc>
        <w:tc>
          <w:tcPr>
            <w:tcW w:w="1939" w:type="dxa"/>
            <w:tcBorders/>
            <w:tcMar>
              <w:top w:w="50" w:type="dxa"/>
              <w:left w:w="100" w:type="dxa"/>
            </w:tcMar>
            <w:vAlign w:val="center"/>
          </w:tcPr>
          <w:p>
            <w:pPr>
              <w:spacing w:before="0" w:after="0"/>
              <w:ind w:left="135"/>
              <w:jc w:val="left"/>
            </w:pPr>
          </w:p>
        </w:tc>
      </w:tr>
      <w:tr>
        <w:trPr>
          <w:trHeight w:val="244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Текстовая сюжетная задача в одно действие: запись решения, ответа задачи. Задачи на нахождение неизвестного вычитаемого</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26.02.2026 </w:t>
            </w:r>
          </w:p>
        </w:tc>
        <w:tc>
          <w:tcPr>
            <w:tcW w:w="1939" w:type="dxa"/>
            <w:tcBorders/>
            <w:tcMar>
              <w:top w:w="50" w:type="dxa"/>
              <w:left w:w="100" w:type="dxa"/>
            </w:tcMar>
            <w:vAlign w:val="center"/>
          </w:tcPr>
          <w:p>
            <w:pPr>
              <w:spacing w:before="0" w:after="0"/>
              <w:ind w:left="135"/>
              <w:jc w:val="left"/>
            </w:pPr>
          </w:p>
        </w:tc>
      </w:tr>
      <w:tr>
        <w:trPr>
          <w:trHeight w:val="82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Вычитание как действие, обратное сложению</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02.03.2026 </w:t>
            </w:r>
          </w:p>
        </w:tc>
        <w:tc>
          <w:tcPr>
            <w:tcW w:w="1939" w:type="dxa"/>
            <w:tcBorders/>
            <w:tcMar>
              <w:top w:w="50" w:type="dxa"/>
              <w:left w:w="100" w:type="dxa"/>
            </w:tcMar>
            <w:vAlign w:val="center"/>
          </w:tcPr>
          <w:p>
            <w:pPr>
              <w:spacing w:before="0" w:after="0"/>
              <w:ind w:left="135"/>
              <w:jc w:val="left"/>
            </w:pPr>
          </w:p>
        </w:tc>
      </w:tr>
      <w:tr>
        <w:trPr>
          <w:trHeight w:val="109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без измерения: старше — моложе, тяжелее — легче. Килограмм</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03.03.2026 </w:t>
            </w:r>
          </w:p>
        </w:tc>
        <w:tc>
          <w:tcPr>
            <w:tcW w:w="1939" w:type="dxa"/>
            <w:tcBorders/>
            <w:tcMar>
              <w:top w:w="50" w:type="dxa"/>
              <w:left w:w="100" w:type="dxa"/>
            </w:tcMar>
            <w:vAlign w:val="center"/>
          </w:tcPr>
          <w:p>
            <w:pPr>
              <w:spacing w:before="0" w:after="0"/>
              <w:ind w:left="135"/>
              <w:jc w:val="left"/>
            </w:pPr>
          </w:p>
        </w:tc>
      </w:tr>
      <w:tr>
        <w:trPr>
          <w:trHeight w:val="217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Выполнение 1—3-шаговых инструкций, связанных с измерением длины</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04.03.2026 </w:t>
            </w:r>
          </w:p>
        </w:tc>
        <w:tc>
          <w:tcPr>
            <w:tcW w:w="1939" w:type="dxa"/>
            <w:tcBorders/>
            <w:tcMar>
              <w:top w:w="50" w:type="dxa"/>
              <w:left w:w="100" w:type="dxa"/>
            </w:tcMar>
            <w:vAlign w:val="center"/>
          </w:tcPr>
          <w:p>
            <w:pPr>
              <w:spacing w:before="0" w:after="0"/>
              <w:ind w:left="135"/>
              <w:jc w:val="left"/>
            </w:pPr>
          </w:p>
        </w:tc>
      </w:tr>
      <w:tr>
        <w:trPr>
          <w:trHeight w:val="82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Внесение одного-двух данных в таблицу</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05.03.2026 </w:t>
            </w:r>
          </w:p>
        </w:tc>
        <w:tc>
          <w:tcPr>
            <w:tcW w:w="1939" w:type="dxa"/>
            <w:tcBorders/>
            <w:tcMar>
              <w:top w:w="50" w:type="dxa"/>
              <w:left w:w="100" w:type="dxa"/>
            </w:tcMar>
            <w:vAlign w:val="center"/>
          </w:tcPr>
          <w:p>
            <w:pPr>
              <w:spacing w:before="0" w:after="0"/>
              <w:ind w:left="135"/>
              <w:jc w:val="left"/>
            </w:pPr>
          </w:p>
        </w:tc>
      </w:tr>
      <w:tr>
        <w:trPr>
          <w:trHeight w:val="163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Компоненты действия вычитания. Нахождение неизвестного компонента</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10.03.2026 </w:t>
            </w:r>
          </w:p>
        </w:tc>
        <w:tc>
          <w:tcPr>
            <w:tcW w:w="1939" w:type="dxa"/>
            <w:tcBorders/>
            <w:tcMar>
              <w:top w:w="50" w:type="dxa"/>
              <w:left w:w="100" w:type="dxa"/>
            </w:tcMar>
            <w:vAlign w:val="center"/>
          </w:tcPr>
          <w:p>
            <w:pPr>
              <w:spacing w:before="0" w:after="0"/>
              <w:ind w:left="135"/>
              <w:jc w:val="left"/>
            </w:pPr>
          </w:p>
        </w:tc>
      </w:tr>
      <w:tr>
        <w:trPr>
          <w:trHeight w:val="163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Числа от 1 до 10. Сложение и вычитание. Повторение. Что узнали. Чему научились</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11.03.2026 </w:t>
            </w:r>
          </w:p>
        </w:tc>
        <w:tc>
          <w:tcPr>
            <w:tcW w:w="1939" w:type="dxa"/>
            <w:tcBorders/>
            <w:tcMar>
              <w:top w:w="50" w:type="dxa"/>
              <w:left w:w="100" w:type="dxa"/>
            </w:tcMar>
            <w:vAlign w:val="center"/>
          </w:tcPr>
          <w:p>
            <w:pPr>
              <w:spacing w:before="0" w:after="0"/>
              <w:ind w:left="135"/>
              <w:jc w:val="left"/>
            </w:pPr>
          </w:p>
        </w:tc>
      </w:tr>
      <w:tr>
        <w:trPr>
          <w:trHeight w:val="163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Задачи на нахождение суммы и остатка. Повторение, что узнали. Чему научились</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12.03.2026 </w:t>
            </w:r>
          </w:p>
        </w:tc>
        <w:tc>
          <w:tcPr>
            <w:tcW w:w="1939" w:type="dxa"/>
            <w:tcBorders/>
            <w:tcMar>
              <w:top w:w="50" w:type="dxa"/>
              <w:left w:w="100" w:type="dxa"/>
            </w:tcMar>
            <w:vAlign w:val="center"/>
          </w:tcPr>
          <w:p>
            <w:pPr>
              <w:spacing w:before="0" w:after="0"/>
              <w:ind w:left="135"/>
              <w:jc w:val="left"/>
            </w:pPr>
          </w:p>
        </w:tc>
      </w:tr>
      <w:tr>
        <w:trPr>
          <w:trHeight w:val="217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Задачи на увеличение (уменьшение) числа на несколько единиц. Повторение. Что узнали. Чему научились</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16.03.2026 </w:t>
            </w:r>
          </w:p>
        </w:tc>
        <w:tc>
          <w:tcPr>
            <w:tcW w:w="1939" w:type="dxa"/>
            <w:tcBorders/>
            <w:tcMar>
              <w:top w:w="50" w:type="dxa"/>
              <w:left w:w="100" w:type="dxa"/>
            </w:tcMar>
            <w:vAlign w:val="center"/>
          </w:tcPr>
          <w:p>
            <w:pPr>
              <w:spacing w:before="0" w:after="0"/>
              <w:ind w:left="135"/>
              <w:jc w:val="left"/>
            </w:pPr>
          </w:p>
        </w:tc>
      </w:tr>
      <w:tr>
        <w:trPr>
          <w:trHeight w:val="109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Числа от 11 до 20. Десятичный принцип записи чисел. Нумерация</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17.03.2026 </w:t>
            </w:r>
          </w:p>
        </w:tc>
        <w:tc>
          <w:tcPr>
            <w:tcW w:w="1939" w:type="dxa"/>
            <w:tcBorders/>
            <w:tcMar>
              <w:top w:w="50" w:type="dxa"/>
              <w:left w:w="100" w:type="dxa"/>
            </w:tcMar>
            <w:vAlign w:val="center"/>
          </w:tcPr>
          <w:p>
            <w:pPr>
              <w:spacing w:before="0" w:after="0"/>
              <w:ind w:left="135"/>
              <w:jc w:val="left"/>
            </w:pPr>
          </w:p>
        </w:tc>
      </w:tr>
      <w:tr>
        <w:trPr>
          <w:trHeight w:val="136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Порядок следования чисел от 11 до 20. Сравнение и упорядочение чисел</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18.03.2026 </w:t>
            </w:r>
          </w:p>
        </w:tc>
        <w:tc>
          <w:tcPr>
            <w:tcW w:w="1939" w:type="dxa"/>
            <w:tcBorders/>
            <w:tcMar>
              <w:top w:w="50" w:type="dxa"/>
              <w:left w:w="100" w:type="dxa"/>
            </w:tcMar>
            <w:vAlign w:val="center"/>
          </w:tcPr>
          <w:p>
            <w:pPr>
              <w:spacing w:before="0" w:after="0"/>
              <w:ind w:left="135"/>
              <w:jc w:val="left"/>
            </w:pPr>
          </w:p>
        </w:tc>
      </w:tr>
      <w:tr>
        <w:trPr>
          <w:trHeight w:val="55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Однозначные и двузначные числа</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19.03.2026 </w:t>
            </w:r>
          </w:p>
        </w:tc>
        <w:tc>
          <w:tcPr>
            <w:tcW w:w="1939" w:type="dxa"/>
            <w:tcBorders/>
            <w:tcMar>
              <w:top w:w="50" w:type="dxa"/>
              <w:left w:w="100" w:type="dxa"/>
            </w:tcMar>
            <w:vAlign w:val="center"/>
          </w:tcPr>
          <w:p>
            <w:pPr>
              <w:spacing w:before="0" w:after="0"/>
              <w:ind w:left="135"/>
              <w:jc w:val="left"/>
            </w:pPr>
          </w:p>
        </w:tc>
      </w:tr>
      <w:tr>
        <w:trPr>
          <w:trHeight w:val="163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Единицы длины: сантиметр, дециметр; установление соотношения между ними. Дециметр</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23.03.2026 </w:t>
            </w:r>
          </w:p>
        </w:tc>
        <w:tc>
          <w:tcPr>
            <w:tcW w:w="1939" w:type="dxa"/>
            <w:tcBorders/>
            <w:tcMar>
              <w:top w:w="50" w:type="dxa"/>
              <w:left w:w="100" w:type="dxa"/>
            </w:tcMar>
            <w:vAlign w:val="center"/>
          </w:tcPr>
          <w:p>
            <w:pPr>
              <w:spacing w:before="0" w:after="0"/>
              <w:ind w:left="135"/>
              <w:jc w:val="left"/>
            </w:pPr>
          </w:p>
        </w:tc>
      </w:tr>
      <w:tr>
        <w:trPr>
          <w:trHeight w:val="136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Измерение длины отрезка в разных единицах (сантиметры, дециметры)</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24.03.2026 </w:t>
            </w:r>
          </w:p>
        </w:tc>
        <w:tc>
          <w:tcPr>
            <w:tcW w:w="1939" w:type="dxa"/>
            <w:tcBorders/>
            <w:tcMar>
              <w:top w:w="50" w:type="dxa"/>
              <w:left w:w="100" w:type="dxa"/>
            </w:tcMar>
            <w:vAlign w:val="center"/>
          </w:tcPr>
          <w:p>
            <w:pPr>
              <w:spacing w:before="0" w:after="0"/>
              <w:ind w:left="135"/>
              <w:jc w:val="left"/>
            </w:pPr>
          </w:p>
        </w:tc>
      </w:tr>
      <w:tr>
        <w:trPr>
          <w:trHeight w:val="187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Сложение в пределах 20 без перехода через десяток. Вычисления вида 10 + 7. 17 - 7. 17 - 10</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25.03.2026 </w:t>
            </w:r>
          </w:p>
        </w:tc>
        <w:tc>
          <w:tcPr>
            <w:tcW w:w="1939" w:type="dxa"/>
            <w:tcBorders/>
            <w:tcMar>
              <w:top w:w="50" w:type="dxa"/>
              <w:left w:w="100" w:type="dxa"/>
            </w:tcMar>
            <w:vAlign w:val="center"/>
          </w:tcPr>
          <w:p>
            <w:pPr>
              <w:spacing w:before="0" w:after="0"/>
              <w:ind w:left="135"/>
              <w:jc w:val="left"/>
            </w:pPr>
          </w:p>
        </w:tc>
      </w:tr>
      <w:tr>
        <w:trPr>
          <w:trHeight w:val="163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Вычитание в пределах 20 без перехода через десяток. Вычисления вида 10 + 7. 17 - 7. 17 - 10</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26.03.2026 </w:t>
            </w:r>
          </w:p>
        </w:tc>
        <w:tc>
          <w:tcPr>
            <w:tcW w:w="1939" w:type="dxa"/>
            <w:tcBorders/>
            <w:tcMar>
              <w:top w:w="50" w:type="dxa"/>
              <w:left w:w="100" w:type="dxa"/>
            </w:tcMar>
            <w:vAlign w:val="center"/>
          </w:tcPr>
          <w:p>
            <w:pPr>
              <w:spacing w:before="0" w:after="0"/>
              <w:ind w:left="135"/>
              <w:jc w:val="left"/>
            </w:pPr>
          </w:p>
        </w:tc>
      </w:tr>
      <w:tr>
        <w:trPr>
          <w:trHeight w:val="55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Десяток. Счёт десятками</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06.04.2026 </w:t>
            </w:r>
          </w:p>
        </w:tc>
        <w:tc>
          <w:tcPr>
            <w:tcW w:w="1939" w:type="dxa"/>
            <w:tcBorders/>
            <w:tcMar>
              <w:top w:w="50" w:type="dxa"/>
              <w:left w:w="100" w:type="dxa"/>
            </w:tcMar>
            <w:vAlign w:val="center"/>
          </w:tcPr>
          <w:p>
            <w:pPr>
              <w:spacing w:before="0" w:after="0"/>
              <w:ind w:left="135"/>
              <w:jc w:val="left"/>
            </w:pPr>
          </w:p>
        </w:tc>
      </w:tr>
      <w:tr>
        <w:trPr>
          <w:trHeight w:val="190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Сложение и вычитание в пределах 20 без перехода через десяток. Что узнали. Чему научились</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07.04.2026 </w:t>
            </w:r>
          </w:p>
        </w:tc>
        <w:tc>
          <w:tcPr>
            <w:tcW w:w="1939" w:type="dxa"/>
            <w:tcBorders/>
            <w:tcMar>
              <w:top w:w="50" w:type="dxa"/>
              <w:left w:w="100" w:type="dxa"/>
            </w:tcMar>
            <w:vAlign w:val="center"/>
          </w:tcPr>
          <w:p>
            <w:pPr>
              <w:spacing w:before="0" w:after="0"/>
              <w:ind w:left="135"/>
              <w:jc w:val="left"/>
            </w:pPr>
          </w:p>
        </w:tc>
      </w:tr>
      <w:tr>
        <w:trPr>
          <w:trHeight w:val="136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и чтение числового выражения, содержащего 1-2 действия</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08.04.2026 </w:t>
            </w:r>
          </w:p>
        </w:tc>
        <w:tc>
          <w:tcPr>
            <w:tcW w:w="1939" w:type="dxa"/>
            <w:tcBorders/>
            <w:tcMar>
              <w:top w:w="50" w:type="dxa"/>
              <w:left w:w="100" w:type="dxa"/>
            </w:tcMar>
            <w:vAlign w:val="center"/>
          </w:tcPr>
          <w:p>
            <w:pPr>
              <w:spacing w:before="0" w:after="0"/>
              <w:ind w:left="135"/>
              <w:jc w:val="left"/>
            </w:pPr>
          </w:p>
        </w:tc>
      </w:tr>
      <w:tr>
        <w:trPr>
          <w:trHeight w:val="163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Обобщение. Числа от 1 до 20: различение, чтение, запись. Что узнали. Чему научились</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09.04.2026 </w:t>
            </w:r>
          </w:p>
        </w:tc>
        <w:tc>
          <w:tcPr>
            <w:tcW w:w="1939" w:type="dxa"/>
            <w:tcBorders/>
            <w:tcMar>
              <w:top w:w="50" w:type="dxa"/>
              <w:left w:w="100" w:type="dxa"/>
            </w:tcMar>
            <w:vAlign w:val="center"/>
          </w:tcPr>
          <w:p>
            <w:pPr>
              <w:spacing w:before="0" w:after="0"/>
              <w:ind w:left="135"/>
              <w:jc w:val="left"/>
            </w:pPr>
          </w:p>
        </w:tc>
      </w:tr>
      <w:tr>
        <w:trPr>
          <w:trHeight w:val="82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Сложение и вычитание с числом 0</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13.04.2026 </w:t>
            </w:r>
          </w:p>
        </w:tc>
        <w:tc>
          <w:tcPr>
            <w:tcW w:w="1939" w:type="dxa"/>
            <w:tcBorders/>
            <w:tcMar>
              <w:top w:w="50" w:type="dxa"/>
              <w:left w:w="100" w:type="dxa"/>
            </w:tcMar>
            <w:vAlign w:val="center"/>
          </w:tcPr>
          <w:p>
            <w:pPr>
              <w:spacing w:before="0" w:after="0"/>
              <w:ind w:left="135"/>
              <w:jc w:val="left"/>
            </w:pPr>
          </w:p>
        </w:tc>
      </w:tr>
      <w:tr>
        <w:trPr>
          <w:trHeight w:val="109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Задачи на разностное сравнение. Повторение</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14.04.2026 </w:t>
            </w:r>
          </w:p>
        </w:tc>
        <w:tc>
          <w:tcPr>
            <w:tcW w:w="1939" w:type="dxa"/>
            <w:tcBorders/>
            <w:tcMar>
              <w:top w:w="50" w:type="dxa"/>
              <w:left w:w="100" w:type="dxa"/>
            </w:tcMar>
            <w:vAlign w:val="center"/>
          </w:tcPr>
          <w:p>
            <w:pPr>
              <w:spacing w:before="0" w:after="0"/>
              <w:ind w:left="135"/>
              <w:jc w:val="left"/>
            </w:pPr>
          </w:p>
        </w:tc>
      </w:tr>
      <w:tr>
        <w:trPr>
          <w:trHeight w:val="190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Переход через десяток при сложении. Представление на модели и запись действия. Табличное сложение</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15.04.2026 </w:t>
            </w:r>
          </w:p>
        </w:tc>
        <w:tc>
          <w:tcPr>
            <w:tcW w:w="1939" w:type="dxa"/>
            <w:tcBorders/>
            <w:tcMar>
              <w:top w:w="50" w:type="dxa"/>
              <w:left w:w="100" w:type="dxa"/>
            </w:tcMar>
            <w:vAlign w:val="center"/>
          </w:tcPr>
          <w:p>
            <w:pPr>
              <w:spacing w:before="0" w:after="0"/>
              <w:ind w:left="135"/>
              <w:jc w:val="left"/>
            </w:pPr>
          </w:p>
        </w:tc>
      </w:tr>
      <w:tr>
        <w:trPr>
          <w:trHeight w:val="163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Переход через десяток при вычитании. Представление на модели и запись действия</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16.04.2026 </w:t>
            </w:r>
          </w:p>
        </w:tc>
        <w:tc>
          <w:tcPr>
            <w:tcW w:w="1939" w:type="dxa"/>
            <w:tcBorders/>
            <w:tcMar>
              <w:top w:w="50" w:type="dxa"/>
              <w:left w:w="100" w:type="dxa"/>
            </w:tcMar>
            <w:vAlign w:val="center"/>
          </w:tcPr>
          <w:p>
            <w:pPr>
              <w:spacing w:before="0" w:after="0"/>
              <w:ind w:left="135"/>
              <w:jc w:val="left"/>
            </w:pPr>
          </w:p>
        </w:tc>
      </w:tr>
      <w:tr>
        <w:trPr>
          <w:trHeight w:val="220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Сложение в пределах 15. Сложение вида □ + 2, □ + 3. Сложение вида □ + 4. Сложение вида □ + 5. Сложение вида □ + 6</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20.04.2026 </w:t>
            </w:r>
          </w:p>
        </w:tc>
        <w:tc>
          <w:tcPr>
            <w:tcW w:w="1939" w:type="dxa"/>
            <w:tcBorders/>
            <w:tcMar>
              <w:top w:w="50" w:type="dxa"/>
              <w:left w:w="100" w:type="dxa"/>
            </w:tcMar>
            <w:vAlign w:val="center"/>
          </w:tcPr>
          <w:p>
            <w:pPr>
              <w:spacing w:before="0" w:after="0"/>
              <w:ind w:left="135"/>
              <w:jc w:val="left"/>
            </w:pPr>
          </w:p>
        </w:tc>
      </w:tr>
      <w:tr>
        <w:trPr>
          <w:trHeight w:val="2970"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Вычитание в пределах 15. Табличное вычитание. Вычитание вида 11 - □. Вычитание вида 12 - □. Вычитание вида 13 - □. Вычитание вида 14 - □. Вычитание вида 15 - □</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21.04.2026 </w:t>
            </w:r>
          </w:p>
        </w:tc>
        <w:tc>
          <w:tcPr>
            <w:tcW w:w="1939" w:type="dxa"/>
            <w:tcBorders/>
            <w:tcMar>
              <w:top w:w="50" w:type="dxa"/>
              <w:left w:w="100" w:type="dxa"/>
            </w:tcMar>
            <w:vAlign w:val="center"/>
          </w:tcPr>
          <w:p>
            <w:pPr>
              <w:spacing w:before="0" w:after="0"/>
              <w:ind w:left="135"/>
              <w:jc w:val="left"/>
            </w:pPr>
          </w:p>
        </w:tc>
      </w:tr>
      <w:tr>
        <w:trPr>
          <w:trHeight w:val="136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Сложение и вычитание в пределах 15. Что узнали. Чему научились</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22.04.2026 </w:t>
            </w:r>
          </w:p>
        </w:tc>
        <w:tc>
          <w:tcPr>
            <w:tcW w:w="1939" w:type="dxa"/>
            <w:tcBorders/>
            <w:tcMar>
              <w:top w:w="50" w:type="dxa"/>
              <w:left w:w="100" w:type="dxa"/>
            </w:tcMar>
            <w:vAlign w:val="center"/>
          </w:tcPr>
          <w:p>
            <w:pPr>
              <w:spacing w:before="0" w:after="0"/>
              <w:ind w:left="135"/>
              <w:jc w:val="left"/>
            </w:pPr>
          </w:p>
        </w:tc>
      </w:tr>
      <w:tr>
        <w:trPr>
          <w:trHeight w:val="244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Сложение и вычитание чисел в пределах 20. Сложение однозначных чисел с переходом через десяток. Что узнали. Чему научились</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23.04.2026 </w:t>
            </w:r>
          </w:p>
        </w:tc>
        <w:tc>
          <w:tcPr>
            <w:tcW w:w="1939" w:type="dxa"/>
            <w:tcBorders/>
            <w:tcMar>
              <w:top w:w="50" w:type="dxa"/>
              <w:left w:w="100" w:type="dxa"/>
            </w:tcMar>
            <w:vAlign w:val="center"/>
          </w:tcPr>
          <w:p>
            <w:pPr>
              <w:spacing w:before="0" w:after="0"/>
              <w:ind w:left="135"/>
              <w:jc w:val="left"/>
            </w:pPr>
          </w:p>
        </w:tc>
      </w:tr>
      <w:tr>
        <w:trPr>
          <w:trHeight w:val="163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Таблица сложения. Применение таблицы для сложения и вычитания чисел в пределах 20</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27.04.2026 </w:t>
            </w:r>
          </w:p>
        </w:tc>
        <w:tc>
          <w:tcPr>
            <w:tcW w:w="1939" w:type="dxa"/>
            <w:tcBorders/>
            <w:tcMar>
              <w:top w:w="50" w:type="dxa"/>
              <w:left w:w="100" w:type="dxa"/>
            </w:tcMar>
            <w:vAlign w:val="center"/>
          </w:tcPr>
          <w:p>
            <w:pPr>
              <w:spacing w:before="0" w:after="0"/>
              <w:ind w:left="135"/>
              <w:jc w:val="left"/>
            </w:pPr>
          </w:p>
        </w:tc>
      </w:tr>
      <w:tr>
        <w:trPr>
          <w:trHeight w:val="109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Сложение в пределах 20. Что узнали. Чему научились</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28.04.2026 </w:t>
            </w:r>
          </w:p>
        </w:tc>
        <w:tc>
          <w:tcPr>
            <w:tcW w:w="1939" w:type="dxa"/>
            <w:tcBorders/>
            <w:tcMar>
              <w:top w:w="50" w:type="dxa"/>
              <w:left w:w="100" w:type="dxa"/>
            </w:tcMar>
            <w:vAlign w:val="center"/>
          </w:tcPr>
          <w:p>
            <w:pPr>
              <w:spacing w:before="0" w:after="0"/>
              <w:ind w:left="135"/>
              <w:jc w:val="left"/>
            </w:pPr>
          </w:p>
        </w:tc>
      </w:tr>
      <w:tr>
        <w:trPr>
          <w:trHeight w:val="109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Вычитание в пределах 20. Что узнали. Чему научились</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29.04.2026 </w:t>
            </w:r>
          </w:p>
        </w:tc>
        <w:tc>
          <w:tcPr>
            <w:tcW w:w="1939" w:type="dxa"/>
            <w:tcBorders/>
            <w:tcMar>
              <w:top w:w="50" w:type="dxa"/>
              <w:left w:w="100" w:type="dxa"/>
            </w:tcMar>
            <w:vAlign w:val="center"/>
          </w:tcPr>
          <w:p>
            <w:pPr>
              <w:spacing w:before="0" w:after="0"/>
              <w:ind w:left="135"/>
              <w:jc w:val="left"/>
            </w:pPr>
          </w:p>
        </w:tc>
      </w:tr>
      <w:tr>
        <w:trPr>
          <w:trHeight w:val="163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Сложение и вычитание в пределах 20 с комментированием хода выполнения действия</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30.04.2026 </w:t>
            </w:r>
          </w:p>
        </w:tc>
        <w:tc>
          <w:tcPr>
            <w:tcW w:w="1939" w:type="dxa"/>
            <w:tcBorders/>
            <w:tcMar>
              <w:top w:w="50" w:type="dxa"/>
              <w:left w:w="100" w:type="dxa"/>
            </w:tcMar>
            <w:vAlign w:val="center"/>
          </w:tcPr>
          <w:p>
            <w:pPr>
              <w:spacing w:before="0" w:after="0"/>
              <w:ind w:left="135"/>
              <w:jc w:val="left"/>
            </w:pPr>
          </w:p>
        </w:tc>
      </w:tr>
      <w:tr>
        <w:trPr>
          <w:trHeight w:val="109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Счёт по 2, по 3, по 5. Сложение одинаковых слагаемых</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04.05.2026 </w:t>
            </w:r>
          </w:p>
        </w:tc>
        <w:tc>
          <w:tcPr>
            <w:tcW w:w="1939" w:type="dxa"/>
            <w:tcBorders/>
            <w:tcMar>
              <w:top w:w="50" w:type="dxa"/>
              <w:left w:w="100" w:type="dxa"/>
            </w:tcMar>
            <w:vAlign w:val="center"/>
          </w:tcPr>
          <w:p>
            <w:pPr>
              <w:spacing w:before="0" w:after="0"/>
              <w:ind w:left="135"/>
              <w:jc w:val="left"/>
            </w:pPr>
          </w:p>
        </w:tc>
      </w:tr>
      <w:tr>
        <w:trPr>
          <w:trHeight w:val="172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Обобщение. Состав чисел в пределах 20. Что узнали. Чему научились в 1 классе</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05.05.2026 </w:t>
            </w:r>
          </w:p>
        </w:tc>
        <w:tc>
          <w:tcPr>
            <w:tcW w:w="1939" w:type="dxa"/>
            <w:tcBorders/>
            <w:tcMar>
              <w:top w:w="50" w:type="dxa"/>
              <w:left w:w="100" w:type="dxa"/>
            </w:tcMar>
            <w:vAlign w:val="center"/>
          </w:tcPr>
          <w:p>
            <w:pPr>
              <w:spacing w:before="0" w:after="0"/>
              <w:ind w:left="135"/>
              <w:jc w:val="left"/>
            </w:pPr>
          </w:p>
        </w:tc>
      </w:tr>
      <w:tr>
        <w:trPr>
          <w:trHeight w:val="244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Обобщение. Сложение и вычитание в пределах 20 без перехода через десяток. Что узнали. Чему научились в 1 классе</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06.05.2026 </w:t>
            </w:r>
          </w:p>
        </w:tc>
        <w:tc>
          <w:tcPr>
            <w:tcW w:w="1939" w:type="dxa"/>
            <w:tcBorders/>
            <w:tcMar>
              <w:top w:w="50" w:type="dxa"/>
              <w:left w:w="100" w:type="dxa"/>
            </w:tcMar>
            <w:vAlign w:val="center"/>
          </w:tcPr>
          <w:p>
            <w:pPr>
              <w:spacing w:before="0" w:after="0"/>
              <w:ind w:left="135"/>
              <w:jc w:val="left"/>
            </w:pPr>
          </w:p>
        </w:tc>
      </w:tr>
      <w:tr>
        <w:trPr>
          <w:trHeight w:val="244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Обобщение. Комментирование сложения и вычитания с переходом через десяток. Что узнали. Чему научились в 1 классе</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07.05.2026 </w:t>
            </w:r>
          </w:p>
        </w:tc>
        <w:tc>
          <w:tcPr>
            <w:tcW w:w="1939" w:type="dxa"/>
            <w:tcBorders/>
            <w:tcMar>
              <w:top w:w="50" w:type="dxa"/>
              <w:left w:w="100" w:type="dxa"/>
            </w:tcMar>
            <w:vAlign w:val="center"/>
          </w:tcPr>
          <w:p>
            <w:pPr>
              <w:spacing w:before="0" w:after="0"/>
              <w:ind w:left="135"/>
              <w:jc w:val="left"/>
            </w:pPr>
          </w:p>
        </w:tc>
      </w:tr>
      <w:tr>
        <w:trPr>
          <w:trHeight w:val="190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Обобщение по теме «Числа от 1 до 20. Сложение и вычитание». Что узнали. Чему научились в 1 классе</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12.05.2026 </w:t>
            </w:r>
          </w:p>
        </w:tc>
        <w:tc>
          <w:tcPr>
            <w:tcW w:w="1939" w:type="dxa"/>
            <w:tcBorders/>
            <w:tcMar>
              <w:top w:w="50" w:type="dxa"/>
              <w:left w:w="100" w:type="dxa"/>
            </w:tcMar>
            <w:vAlign w:val="center"/>
          </w:tcPr>
          <w:p>
            <w:pPr>
              <w:spacing w:before="0" w:after="0"/>
              <w:ind w:left="135"/>
              <w:jc w:val="left"/>
            </w:pPr>
          </w:p>
        </w:tc>
      </w:tr>
      <w:tr>
        <w:trPr>
          <w:trHeight w:val="136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Числа от 11 до 20. Повторение. Что узнали. Чему научились в 1 классе</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13.05.2026 </w:t>
            </w:r>
          </w:p>
        </w:tc>
        <w:tc>
          <w:tcPr>
            <w:tcW w:w="1939" w:type="dxa"/>
            <w:tcBorders/>
            <w:tcMar>
              <w:top w:w="50" w:type="dxa"/>
              <w:left w:w="100" w:type="dxa"/>
            </w:tcMar>
            <w:vAlign w:val="center"/>
          </w:tcPr>
          <w:p>
            <w:pPr>
              <w:spacing w:before="0" w:after="0"/>
              <w:ind w:left="135"/>
              <w:jc w:val="left"/>
            </w:pPr>
          </w:p>
        </w:tc>
      </w:tr>
      <w:tr>
        <w:trPr>
          <w:trHeight w:val="190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Единица длины: сантиметр, дециметр. Повторение. Что узнали. Чему научились в 1 классе</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14.05.2026 </w:t>
            </w:r>
          </w:p>
        </w:tc>
        <w:tc>
          <w:tcPr>
            <w:tcW w:w="1939" w:type="dxa"/>
            <w:tcBorders/>
            <w:tcMar>
              <w:top w:w="50" w:type="dxa"/>
              <w:left w:w="100" w:type="dxa"/>
            </w:tcMar>
            <w:vAlign w:val="center"/>
          </w:tcPr>
          <w:p>
            <w:pPr>
              <w:spacing w:before="0" w:after="0"/>
              <w:ind w:left="135"/>
              <w:jc w:val="left"/>
            </w:pPr>
          </w:p>
        </w:tc>
      </w:tr>
      <w:tr>
        <w:trPr>
          <w:trHeight w:val="217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Числа от 1 до 20. Сложение с переходом через десяток. Повторение. Что узнали. Чему научились в 1 классе</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18.05.2026 </w:t>
            </w:r>
          </w:p>
        </w:tc>
        <w:tc>
          <w:tcPr>
            <w:tcW w:w="1939" w:type="dxa"/>
            <w:tcBorders/>
            <w:tcMar>
              <w:top w:w="50" w:type="dxa"/>
              <w:left w:w="100" w:type="dxa"/>
            </w:tcMar>
            <w:vAlign w:val="center"/>
          </w:tcPr>
          <w:p>
            <w:pPr>
              <w:spacing w:before="0" w:after="0"/>
              <w:ind w:left="135"/>
              <w:jc w:val="left"/>
            </w:pPr>
          </w:p>
        </w:tc>
      </w:tr>
      <w:tr>
        <w:trPr>
          <w:trHeight w:val="238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Числа от 1 до 20. Вычитание с переходом через десяток. Повторение. Что узнали. Чему научились в 1 классе</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19.05.2026 </w:t>
            </w:r>
          </w:p>
        </w:tc>
        <w:tc>
          <w:tcPr>
            <w:tcW w:w="1939" w:type="dxa"/>
            <w:tcBorders/>
            <w:tcMar>
              <w:top w:w="50" w:type="dxa"/>
              <w:left w:w="100" w:type="dxa"/>
            </w:tcMar>
            <w:vAlign w:val="center"/>
          </w:tcPr>
          <w:p>
            <w:pPr>
              <w:spacing w:before="0" w:after="0"/>
              <w:ind w:left="135"/>
              <w:jc w:val="left"/>
            </w:pPr>
          </w:p>
        </w:tc>
      </w:tr>
      <w:tr>
        <w:trPr>
          <w:trHeight w:val="136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Числа от 1 до 20. Повторение. Что узнали. Чему научились в 1 классе</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20.05.2026 </w:t>
            </w:r>
          </w:p>
        </w:tc>
        <w:tc>
          <w:tcPr>
            <w:tcW w:w="1939" w:type="dxa"/>
            <w:tcBorders/>
            <w:tcMar>
              <w:top w:w="50" w:type="dxa"/>
              <w:left w:w="100" w:type="dxa"/>
            </w:tcMar>
            <w:vAlign w:val="center"/>
          </w:tcPr>
          <w:p>
            <w:pPr>
              <w:spacing w:before="0" w:after="0"/>
              <w:ind w:left="135"/>
              <w:jc w:val="left"/>
            </w:pPr>
          </w:p>
        </w:tc>
      </w:tr>
      <w:tr>
        <w:trPr>
          <w:trHeight w:val="244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Нахождение неизвестного компонента: действия сложения, вычитания. Повторение. Что узнали. Чему научились в 1 классе</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21.05.2026 </w:t>
            </w:r>
          </w:p>
        </w:tc>
        <w:tc>
          <w:tcPr>
            <w:tcW w:w="1939" w:type="dxa"/>
            <w:tcBorders/>
            <w:tcMar>
              <w:top w:w="50" w:type="dxa"/>
              <w:left w:w="100" w:type="dxa"/>
            </w:tcMar>
            <w:vAlign w:val="center"/>
          </w:tcPr>
          <w:p>
            <w:pPr>
              <w:spacing w:before="0" w:after="0"/>
              <w:ind w:left="135"/>
              <w:jc w:val="left"/>
            </w:pPr>
          </w:p>
        </w:tc>
      </w:tr>
      <w:tr>
        <w:trPr>
          <w:trHeight w:val="163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Измерение длины отрезка. Повторение. Что узнали. Чему научились в 1 классе</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25.05.2026 </w:t>
            </w:r>
          </w:p>
        </w:tc>
        <w:tc>
          <w:tcPr>
            <w:tcW w:w="1939" w:type="dxa"/>
            <w:tcBorders/>
            <w:tcMar>
              <w:top w:w="50" w:type="dxa"/>
              <w:left w:w="100" w:type="dxa"/>
            </w:tcMar>
            <w:vAlign w:val="center"/>
          </w:tcPr>
          <w:p>
            <w:pPr>
              <w:spacing w:before="0" w:after="0"/>
              <w:ind w:left="135"/>
              <w:jc w:val="left"/>
            </w:pPr>
          </w:p>
        </w:tc>
      </w:tr>
      <w:tr>
        <w:trPr>
          <w:trHeight w:val="217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группировка, закономерности, высказывания. Повторение. Что узнали. Чему научились в 1 классе</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26.05.2026 </w:t>
            </w:r>
          </w:p>
        </w:tc>
        <w:tc>
          <w:tcPr>
            <w:tcW w:w="1939" w:type="dxa"/>
            <w:tcBorders/>
            <w:tcMar>
              <w:top w:w="50" w:type="dxa"/>
              <w:left w:w="100" w:type="dxa"/>
            </w:tcMar>
            <w:vAlign w:val="center"/>
          </w:tcPr>
          <w:p>
            <w:pPr>
              <w:spacing w:before="0" w:after="0"/>
              <w:ind w:left="135"/>
              <w:jc w:val="left"/>
            </w:pPr>
          </w:p>
        </w:tc>
      </w:tr>
      <w:tr>
        <w:trPr>
          <w:trHeight w:val="1365" w:hRule="atLeast"/>
          <w:trHeight w:val="144" w:hRule="atLeast"/>
        </w:trPr>
        <w:tc>
          <w:tcPr>
            <w:tcW w:w="45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Таблицы. Повторение. Что узнали. Чему научились в 1 классе</w:t>
            </w:r>
          </w:p>
        </w:tc>
        <w:tc>
          <w:tcPr>
            <w:tcW w:w="7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0" w:type="dxa"/>
            <w:tcBorders/>
            <w:tcMar>
              <w:top w:w="50" w:type="dxa"/>
              <w:left w:w="100" w:type="dxa"/>
            </w:tcMar>
            <w:vAlign w:val="center"/>
          </w:tcPr>
          <w:p>
            <w:pPr>
              <w:spacing w:before="0" w:after="0" w:line="276"/>
              <w:ind w:left="135"/>
              <w:jc w:val="center"/>
            </w:pPr>
          </w:p>
        </w:tc>
        <w:tc>
          <w:tcPr>
            <w:tcW w:w="1592" w:type="dxa"/>
            <w:tcBorders/>
            <w:tcMar>
              <w:top w:w="50" w:type="dxa"/>
              <w:left w:w="100" w:type="dxa"/>
            </w:tcMar>
            <w:vAlign w:val="center"/>
          </w:tcPr>
          <w:p>
            <w:pPr>
              <w:spacing w:before="0" w:after="0" w:line="276"/>
              <w:ind w:left="135"/>
              <w:jc w:val="center"/>
            </w:pPr>
          </w:p>
        </w:tc>
        <w:tc>
          <w:tcPr>
            <w:tcW w:w="1225" w:type="dxa"/>
            <w:tcBorders/>
            <w:tcMar>
              <w:top w:w="50" w:type="dxa"/>
              <w:left w:w="100" w:type="dxa"/>
            </w:tcMar>
            <w:vAlign w:val="center"/>
          </w:tcPr>
          <w:p>
            <w:pPr>
              <w:spacing w:before="0" w:after="0"/>
              <w:ind w:left="135"/>
              <w:jc w:val="left"/>
            </w:pPr>
          </w:p>
        </w:tc>
        <w:tc>
          <w:tcPr>
            <w:tcW w:w="1939" w:type="dxa"/>
            <w:tcBorders/>
            <w:tcMar>
              <w:top w:w="50" w:type="dxa"/>
              <w:left w:w="100" w:type="dxa"/>
            </w:tcMar>
            <w:vAlign w:val="center"/>
          </w:tcPr>
          <w:p>
            <w:pPr>
              <w:spacing w:before="0" w:after="0"/>
              <w:ind w:left="135"/>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25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132 </w:t>
            </w:r>
          </w:p>
        </w:tc>
        <w:tc>
          <w:tcPr>
            <w:tcW w:w="149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9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0" w:type="auto"/>
            <w:gridSpan w:val="2"/>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2 КЛАСС </w:t>
      </w:r>
    </w:p>
    <w:tbl>
      <w:tblPr>
        <w:tblW w:w="0" w:type="auto"/>
        <w:tblCellSpacing w:w="20" w:type="nil"/>
        <w:tblBorders>
          <w:top w:val="single"/>
          <w:left w:val="single"/>
          <w:bottom w:val="single"/>
          <w:right w:val="single"/>
          <w:insideH w:val="single"/>
          <w:insideV w:val="single"/>
        </w:tblBorders>
      </w:tblPr>
      <w:tblGrid>
        <w:gridCol w:w="648"/>
        <w:gridCol w:w="3040"/>
        <w:gridCol w:w="1137"/>
        <w:gridCol w:w="2127"/>
        <w:gridCol w:w="2272"/>
        <w:gridCol w:w="1603"/>
        <w:gridCol w:w="2767"/>
      </w:tblGrid>
      <w:tr>
        <w:trPr>
          <w:trHeight w:val="300" w:hRule="atLeast"/>
          <w:trHeight w:val="144" w:hRule="atLeast"/>
        </w:trPr>
        <w:tc>
          <w:tcPr>
            <w:tcW w:w="453"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3344"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Тема урока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1122"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Дата изучения </w:t>
            </w:r>
          </w:p>
          <w:p>
            <w:pPr>
              <w:spacing w:before="0" w:after="0"/>
              <w:ind w:left="135"/>
              <w:jc w:val="left"/>
            </w:pPr>
          </w:p>
        </w:tc>
        <w:tc>
          <w:tcPr>
            <w:tcW w:w="1936"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795"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795"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488"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590"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r>
      <w:tr>
        <w:trPr>
          <w:trHeight w:val="82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Числа от 1 до 100: действия с числами до 20. Повторение </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Устное сложение и вычитание в пределах 20. Повторение</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670"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Числа в пределах 100: чтение, запись. Десятичный принцип записи чисел. Поместное значение цифр в записи числа. Десяток. Счёт десятками до 100. Числа от 11 до 100</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Числа в пределах 100: десятичный состав. Представление числа в виде суммы разрядных слагаемых</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17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Числа в пределах 100: упорядочение. Установление закономерности в записи последовательности из чисел, её продолжение</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55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Входная контрольная работа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82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Свойства чисел: однозначные и двузначные числа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величинами: измерение длины (единица длины — миллиметр)</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82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Измерение величин. Решение практических задач</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чисел в пределах 100. Неравенство, запись неравенства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величинами: измерение длины (единица длины — метр)</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Увеличение, уменьшение числа на несколько единиц/десятков</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90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величинами: измерение длины (единицы длины — метр, дециметр, сантиметр, миллиметр)</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величинами. Единицы стоимости: рубль, копейка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90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Соотношения между единицами величины (в пределах 100). Соотношения между единицами: рубль, копейка; метр, сантиметр</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Решение текстовых задач на применение смысла арифметического действия (сложение, вычитание)</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Чтение, представление текста задачи в виде рисунка, схемы или другой модели</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Верные (истинные) и неверные (ложные) утверждения, содержащие зависимости между числами/величинами</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Представление текста задачи разными способами: в виде схемы, краткой записи</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17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Закономерность в ряду чисел, геометрических фигур: её объяснение с использованием математической терминологии</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71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Фиксация ответа к задаче и его проверка (формулирование, проверка на достоверность, следование плану, соответствие поставленному вопросу)</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величинами: измерение времени. Единица времени: час</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72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Распознавание и изображение геометрических фигур: ломаная. Длина ломаной</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90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Измерение длины ломаной, нахождение длины ломаной с помощью вычислений. Сравнение длины ломаной с длиной отрезка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90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величинами: измерение времени (единицы времени — час, минута). Определение времени по часам</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82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Разностное сравнение чисел, величин</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90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величинами: измерение времени (единицы времени – час, минута). Единицы времени – час, минута, секунда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чтение числового выражения со скобками, без скобок</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Измерение периметра прямоугольника, запись результата измерения в сантиметрах</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55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Сочетательное свойство сложения</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Переместительное, сочетательное свойства сложения, их применение для вычислений</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44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числа, группы чисел. Группировка чисел по выбранному свойству. Группировка числовых выражений по выбранному свойству</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58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№1</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970"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предложений с использованием математической терминологии; проверка истинности утверждений. Составление верных равенств и неравенств</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71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Дополнение моделей (схем, изображений) готовыми числовыми данными. Столбчатая диаграмма; использование данных диаграммы для решения учебных и практических задач</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44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Нахождение, формулирование одного-двух общих признаков набора математических объектов: чисел, величин, геометрических фигур</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Устное сложение и вычитание чисел в пределах 100. Сложение и вычитание с круглым числом</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44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Устное сложение и вычитание чисел в пределах 100. Прибавление и вычитание однозначного числа без перехода через разряд. Вычисления вида 36 + 2, 36 + 20</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44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Проверка результата вычисления (реальность ответа, обратное действие). Проверка сложения и вычитания. Вычисление вида 36 - 2, 36 - 20</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17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Письменное сложение и вычитание чисел в пределах 100. Дополнение до круглого числа. Вычисления вида 26 + 4, 95 + 5</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90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Письменное сложение и вычитание чисел в пределах 100. Сложение без перехода через разряд</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90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Письменное сложение и вычитание чисел в пределах 100. Вычитание без перехода через разряд</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90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Письменное сложение и вычитание чисел в пределах 100. Вычитание двузначного числа из круглого числа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55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№2</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17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Устное сложение и вычитание чисел в пределах 100. Числовое выражение без скобок: составление, чтение, устное нахождение значения</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17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Устное сложение и вычитание чисел в пределах 100. Числовое выражение со скобками: составление, чтение, устное нахождение значения</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17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Устное сложение и вычитание чисел в пределах 100. Приемы прибавления однозначного числа с переходом через разряд. Вычисления вида 26 + 7</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2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Устное сложение и вычитание чисел в пределах 100. Приемы вычитания однозначного числа с переходом через разряд. Вычисления вида 35 - 7</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90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Верные (истинные) и неверные (ложные) утверждения, содержащие количественные, пространственные отношения</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82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Вычисление суммы, разности удобным способом</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Оформление решения задачи (по вопросам, по действиям с пояснением)</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Конструирование утверждений с использованием слов «каждый», «все»</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Расчётные задачи на увеличение/уменьшение величины на несколько единиц</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90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Взаимосвязь компонентов и результата действия сложения. Буквенные выражения. Уравнения</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55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Построение отрезка заданной длины</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Неизвестный компонент действия сложения, его нахождение. Проверка сложения</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Взаимосвязь компонентов и результата действия вычитания. Проверка вычитания</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Неизвестный компонент действия вычитания, его нахождение</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90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План решения задачи в два действия, выбор соответствующих плану арифметических действий</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82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Запись решения задачи в два действия</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970"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таблицами: извлечение и использование для ответа на вопрос информации, представленной в таблице (таблицы сложения, умножения), внесение данных в таблицу</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4050"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таблицами: извлечение и использование для ответа на вопрос информации, представленной в таблице (таблицы сложения, умножения; график дежурств, наблюдения в природе и пр.), внесение данных в таблицу. Проверка сложения</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Классификация объектов по заданному и самостоятельно установленному основанию</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82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геометрических фигур</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55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№3</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Распознавание и изображение геометрических фигур: многоугольник, ломаная</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21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Периметр многоугольника (треугольника, четырехугольника)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82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Алгоритм письменного сложения чисел</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82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Алгоритм письменного вычитания чисел</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Распознавание и изображение геометрических фигур: точка, прямая, отрезок</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Распознавание и изображение геометрических фигур: прямой угол. Виды углов</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44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Правило составления ряда чисел, величин, геометрических фигур (формулирование правила, проверка правила, дополнение ряда)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44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Письменное сложение и вычитание чисел в пределах 100. Прибавление и вычитание однозначного числа с переходом через разряд</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Письменное сложение и вычитание чисел в пределах 100. Вычисления вида 52 - 24</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90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Письменное сложение и вычитание чисел в пределах 100. Прикидка результата, его проверка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Конструирование геометрических фигур (треугольника, четырехугольника, многоугольника)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20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геометрических фигур: прямоугольник, квадрат. Протиположные стороны прямоугольника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Увеличение, уменьшение длины отрезка на заданную величину. Запись действия (в см и мм, в мм)</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Алгоритмы (приёмы, правила) устных и письменных вычислений</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Письменное сложение и вычитание. Повторение</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55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Устное сложение равных чисел</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55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№4</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82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Оформление решения задачи с помощью числового выражения</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970"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Геометрические фигуры: разбиение прямоугольника на квадраты, составление прямоугольника из квадратов. Составление прямоугольника из геометрических фигур</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Изображение на листе в клетку квадрата с заданной длиной стороны</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Изображение на листе в клетку прямоугольника с заданными длинами сторон</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Умножение чисел. Компоненты действия, запись равенства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Взаимосвязь сложения и умножения</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Применение умножения в практических ситуациях. Составление модели действия</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71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Измерение периметра прямоугольника, запись результата измерения в сантиметрах. Свойство противоположных сторон прямоугольника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Решение задач на нахождение периметра прямоугольника, квадрата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Применение умножения для решения практических задач</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55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Нахождение произведения</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Решение текстовых задач на применение смысла арифметического действия (умножение, деление)</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55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Переместительное свойство умножения</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55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№5</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Деление чисел. Компоненты действия, запись равенства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82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Применение деления в практических ситуациях</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Нахождение неизвестного слагаемого (вычисления в пределах 100)</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54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Нахождение неизвестного уменьшаемого (вычисления в пределах 100)</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Нахождение неизвестного вычитаемого (вычисления в пределах 100)</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17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Закономерность в ряду объектов повседневной жизни: её объяснение с использованием математической терминологии</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82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Вычитание суммы из числа, числа из суммы</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Задачи на конкретный смысл арифметических действий. Повторение</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Табличное умножение в пределах 50. Умножение числа 2</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Решение задач на нахождение периметра многоугольника (треугольника, четырехугольника)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Табличное умножение в пределах 50. Деление на 2</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Табличное умножение в пределах 50. Умножение числа 3</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Табличное умножение в пределах 50. Деление на 3</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Табличное умножение в пределах 50. Умножение числа 4</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Табличное умножение в пределах 50. Деление на 4</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27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Табличное умножение в пределах 50. Умножение числа 5</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55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№6</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Табличное умножение в пределах 50. Деление на 5</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Расчётные задачи на увеличение/уменьшение величины в несколько раз</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71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Порядок выполнения действий в числовом выражении, содержащем действия сложения и вычитания (без скобок) в пределах 100 (2-3 действия); нахождение его значения</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970"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Порядок выполнения действий в числовом выражении, содержащем действия сложения и вычитания (со скобками) в пределах 100 (2-3 действия); нахождение его значения</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Табличное умножение в пределах 50. Умножение числа 6 и на 6</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Табличное умножение в пределах 50. Деление на 6</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Табличное умножение в пределах 50. Умножение числа 7 и на 7</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Табличное умножение в пределах 50. Деление на 7</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Табличное умножение в пределах 50. Умножение числа 8 и на 8</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Табличное умножение в пределах 50. Деление на 8</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Табличное умножение в пределах 50. Умножение числа 9 и на 9</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Табличное умножение в пределах 50. Деление на 9. Таблица умножения</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55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Умножение на 1, на 0. Деление числа 0</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величинами: сравнение по массе (единица массы — килограмм)</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55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Итоговая контрольная работа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44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утверждений относительно заданного набора геометрических фигур. Распределение геометрических фигур на группы</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Алгоритмы (приёмы, правила) построения геометрических фигур</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электронными средствами обучения: правила работы, выполнение заданий</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82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Обобщение изученного за курс 2 класса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82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Единица длины, массы, времени. Повторение</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0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Задачи в два действия. Повторение</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Геометрические фигуры. Периметр. Математическая информация. Работа с информацией. Повторение</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82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Числа от 1 до 100. Умножение. Деление. Повторение</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25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136 </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8 </w:t>
            </w:r>
          </w:p>
        </w:tc>
        <w:tc>
          <w:tcPr>
            <w:tcW w:w="159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0" w:type="auto"/>
            <w:gridSpan w:val="2"/>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3 КЛАСС </w:t>
      </w:r>
    </w:p>
    <w:tbl>
      <w:tblPr>
        <w:tblW w:w="0" w:type="auto"/>
        <w:tblCellSpacing w:w="20" w:type="nil"/>
        <w:tblBorders>
          <w:top w:val="single"/>
          <w:left w:val="single"/>
          <w:bottom w:val="single"/>
          <w:right w:val="single"/>
          <w:insideH w:val="single"/>
          <w:insideV w:val="single"/>
        </w:tblBorders>
      </w:tblPr>
      <w:tblGrid>
        <w:gridCol w:w="639"/>
        <w:gridCol w:w="3147"/>
        <w:gridCol w:w="1119"/>
        <w:gridCol w:w="2105"/>
        <w:gridCol w:w="2252"/>
        <w:gridCol w:w="1586"/>
        <w:gridCol w:w="2746"/>
      </w:tblGrid>
      <w:tr>
        <w:trPr>
          <w:trHeight w:val="300" w:hRule="atLeast"/>
          <w:trHeight w:val="144" w:hRule="atLeast"/>
        </w:trPr>
        <w:tc>
          <w:tcPr>
            <w:tcW w:w="447"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3461"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Тема урока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1110"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Дата изучения </w:t>
            </w:r>
          </w:p>
          <w:p>
            <w:pPr>
              <w:spacing w:before="0" w:after="0"/>
              <w:ind w:left="135"/>
              <w:jc w:val="left"/>
            </w:pPr>
          </w:p>
        </w:tc>
        <w:tc>
          <w:tcPr>
            <w:tcW w:w="1922"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795"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783"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473"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576"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Устные вычисления, сводимые к действиям в пределах 100</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
              <w:r>
                <w:rPr>
                  <w:rFonts w:ascii="Times New Roman" w:hAnsi="Times New Roman"/>
                  <w:b w:val="false"/>
                  <w:i w:val="false"/>
                  <w:color w:val="0000ff"/>
                  <w:sz w:val="22"/>
                  <w:u w:val="single"/>
                </w:rPr>
                <w:t>https://m.edsoo.ru/c4e0a58e</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Сложение и вычитание однородных величин</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
              <w:r>
                <w:rPr>
                  <w:rFonts w:ascii="Times New Roman" w:hAnsi="Times New Roman"/>
                  <w:b w:val="false"/>
                  <w:i w:val="false"/>
                  <w:color w:val="0000ff"/>
                  <w:sz w:val="22"/>
                  <w:u w:val="single"/>
                </w:rPr>
                <w:t>https://m.edsoo.ru/c4e0f200</w:t>
              </w:r>
            </w:hyperlink>
          </w:p>
        </w:tc>
      </w:tr>
      <w:tr>
        <w:trPr>
          <w:trHeight w:val="13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Взаимосвязь арифметических действий: сложения и вычитания, умножения и деления</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
              <w:r>
                <w:rPr>
                  <w:rFonts w:ascii="Times New Roman" w:hAnsi="Times New Roman"/>
                  <w:b w:val="false"/>
                  <w:i w:val="false"/>
                  <w:color w:val="0000ff"/>
                  <w:sz w:val="22"/>
                  <w:u w:val="single"/>
                </w:rPr>
                <w:t>https://m.edsoo.ru/c4e0d5cc</w:t>
              </w:r>
            </w:hyperlink>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Увеличение и уменьшение числа на несколько единиц, в несколько раз</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
              <w:r>
                <w:rPr>
                  <w:rFonts w:ascii="Times New Roman" w:hAnsi="Times New Roman"/>
                  <w:b w:val="false"/>
                  <w:i w:val="false"/>
                  <w:color w:val="0000ff"/>
                  <w:sz w:val="22"/>
                  <w:u w:val="single"/>
                </w:rPr>
                <w:t>https://m.edsoo.ru/c4e0896e</w:t>
              </w:r>
            </w:hyperlink>
          </w:p>
        </w:tc>
      </w:tr>
      <w:tr>
        <w:trPr>
          <w:trHeight w:val="217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Неизвестный компонент арифметического действия: различение, называние, комментирование процесса нахождения</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8">
              <w:r>
                <w:rPr>
                  <w:rFonts w:ascii="Times New Roman" w:hAnsi="Times New Roman"/>
                  <w:b w:val="false"/>
                  <w:i w:val="false"/>
                  <w:color w:val="0000ff"/>
                  <w:sz w:val="22"/>
                  <w:u w:val="single"/>
                </w:rPr>
                <w:t>https://m.edsoo.ru/c4e0f3d6</w:t>
              </w:r>
            </w:hyperlink>
          </w:p>
        </w:tc>
      </w:tr>
      <w:tr>
        <w:trPr>
          <w:trHeight w:val="163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Нахождение неизвестного компонента арифметического действия сложения (вычитания)</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9">
              <w:r>
                <w:rPr>
                  <w:rFonts w:ascii="Times New Roman" w:hAnsi="Times New Roman"/>
                  <w:b w:val="false"/>
                  <w:i w:val="false"/>
                  <w:color w:val="0000ff"/>
                  <w:sz w:val="22"/>
                  <w:u w:val="single"/>
                </w:rPr>
                <w:t>https://m.edsoo.ru/c4e0ee40</w:t>
              </w:r>
            </w:hyperlink>
          </w:p>
        </w:tc>
      </w:tr>
      <w:tr>
        <w:trPr>
          <w:trHeight w:val="2340"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Изображение фигур – отрезка, прямоугольника, квадрата – с заданными измерениями; обозначение фигур буквами</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55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Входная контрольная работа</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244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текстовой задачей: анализ данных и отношений, представление текста на модели. Решение задач на нахождение четвёртого пропорционального</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0">
              <w:r>
                <w:rPr>
                  <w:rFonts w:ascii="Times New Roman" w:hAnsi="Times New Roman"/>
                  <w:b w:val="false"/>
                  <w:i w:val="false"/>
                  <w:color w:val="0000ff"/>
                  <w:sz w:val="22"/>
                  <w:u w:val="single"/>
                </w:rPr>
                <w:t>https://m.edsoo.ru/c4e10588</w:t>
              </w:r>
            </w:hyperlink>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Таблицы с данными о реальных процессах и явлениях; внесение данных в таблицу</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1">
              <w:r>
                <w:rPr>
                  <w:rFonts w:ascii="Times New Roman" w:hAnsi="Times New Roman"/>
                  <w:b w:val="false"/>
                  <w:i w:val="false"/>
                  <w:color w:val="0000ff"/>
                  <w:sz w:val="22"/>
                  <w:u w:val="single"/>
                </w:rPr>
                <w:t>https://m.edsoo.ru/c4e15ec0</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Решение задач с геометрическим содержанием</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2">
              <w:r>
                <w:rPr>
                  <w:rFonts w:ascii="Times New Roman" w:hAnsi="Times New Roman"/>
                  <w:b w:val="false"/>
                  <w:i w:val="false"/>
                  <w:color w:val="0000ff"/>
                  <w:sz w:val="22"/>
                  <w:u w:val="single"/>
                </w:rPr>
                <w:t>https://m.edsoo.ru/c4e17068</w:t>
              </w:r>
            </w:hyperlink>
          </w:p>
        </w:tc>
      </w:tr>
      <w:tr>
        <w:trPr>
          <w:trHeight w:val="217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Логические рассуждения (одно-двухшаговые) со связками «если …, то …», «поэтому», «значит», «все», «и», «некоторые», «каждый»</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3">
              <w:r>
                <w:rPr>
                  <w:rFonts w:ascii="Times New Roman" w:hAnsi="Times New Roman"/>
                  <w:b w:val="false"/>
                  <w:i w:val="false"/>
                  <w:color w:val="0000ff"/>
                  <w:sz w:val="22"/>
                  <w:u w:val="single"/>
                </w:rPr>
                <w:t>https://m.edsoo.ru/c4e15cea</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Устные вычисления: переместительное свойство умножения</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4">
              <w:r>
                <w:rPr>
                  <w:rFonts w:ascii="Times New Roman" w:hAnsi="Times New Roman"/>
                  <w:b w:val="false"/>
                  <w:i w:val="false"/>
                  <w:color w:val="0000ff"/>
                  <w:sz w:val="22"/>
                  <w:u w:val="single"/>
                </w:rPr>
                <w:t>https://m.edsoo.ru/c4e0ea08</w:t>
              </w:r>
            </w:hyperlink>
          </w:p>
        </w:tc>
      </w:tr>
      <w:tr>
        <w:trPr>
          <w:trHeight w:val="55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Переместительное свойство умножения</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3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Задачи на применение смысла арифметических действий сложения, умножения</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5">
              <w:r>
                <w:rPr>
                  <w:rFonts w:ascii="Times New Roman" w:hAnsi="Times New Roman"/>
                  <w:b w:val="false"/>
                  <w:i w:val="false"/>
                  <w:color w:val="0000ff"/>
                  <w:sz w:val="22"/>
                  <w:u w:val="single"/>
                </w:rPr>
                <w:t>https://m.edsoo.ru/c4e10ed4</w:t>
              </w:r>
            </w:hyperlink>
          </w:p>
        </w:tc>
      </w:tr>
      <w:tr>
        <w:trPr>
          <w:trHeight w:val="55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Таблица умножения и деления</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Умножение и деление в пределах 100: приемы устных вычислений</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6">
              <w:r>
                <w:rPr>
                  <w:rFonts w:ascii="Times New Roman" w:hAnsi="Times New Roman"/>
                  <w:b w:val="false"/>
                  <w:i w:val="false"/>
                  <w:color w:val="0000ff"/>
                  <w:sz w:val="22"/>
                  <w:u w:val="single"/>
                </w:rPr>
                <w:t>https://m.edsoo.ru/c4e0a3cc</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Сочетательное свойство умножения</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7">
              <w:r>
                <w:rPr>
                  <w:rFonts w:ascii="Times New Roman" w:hAnsi="Times New Roman"/>
                  <w:b w:val="false"/>
                  <w:i w:val="false"/>
                  <w:color w:val="0000ff"/>
                  <w:sz w:val="22"/>
                  <w:u w:val="single"/>
                </w:rPr>
                <w:t>https://m.edsoo.ru/c4e08eb4</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Нахождение периметра многоугольника</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8">
              <w:r>
                <w:rPr>
                  <w:rFonts w:ascii="Times New Roman" w:hAnsi="Times New Roman"/>
                  <w:b w:val="false"/>
                  <w:i w:val="false"/>
                  <w:color w:val="0000ff"/>
                  <w:sz w:val="22"/>
                  <w:u w:val="single"/>
                </w:rPr>
                <w:t>https://m.edsoo.ru/c4e1338c</w:t>
              </w:r>
            </w:hyperlink>
          </w:p>
        </w:tc>
      </w:tr>
      <w:tr>
        <w:trPr>
          <w:trHeight w:val="175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Задачи на применение смысла арифметических действий вычитания, деления</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9">
              <w:r>
                <w:rPr>
                  <w:rFonts w:ascii="Times New Roman" w:hAnsi="Times New Roman"/>
                  <w:b w:val="false"/>
                  <w:i w:val="false"/>
                  <w:color w:val="0000ff"/>
                  <w:sz w:val="22"/>
                  <w:u w:val="single"/>
                </w:rPr>
                <w:t>https://m.edsoo.ru/c4e1158c</w:t>
              </w:r>
            </w:hyperlink>
          </w:p>
        </w:tc>
      </w:tr>
      <w:tr>
        <w:trPr>
          <w:trHeight w:val="13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Соотношение «цена, количество, стоимость» в практической ситуации</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0">
              <w:r>
                <w:rPr>
                  <w:rFonts w:ascii="Times New Roman" w:hAnsi="Times New Roman"/>
                  <w:b w:val="false"/>
                  <w:i w:val="false"/>
                  <w:color w:val="0000ff"/>
                  <w:sz w:val="22"/>
                  <w:u w:val="single"/>
                </w:rPr>
                <w:t>https://m.edsoo.ru/c4e0944a</w:t>
              </w:r>
            </w:hyperlink>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Задачи применение зависимости "цена-количество-стоимость"</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1">
              <w:r>
                <w:rPr>
                  <w:rFonts w:ascii="Times New Roman" w:hAnsi="Times New Roman"/>
                  <w:b w:val="false"/>
                  <w:i w:val="false"/>
                  <w:color w:val="0000ff"/>
                  <w:sz w:val="22"/>
                  <w:u w:val="single"/>
                </w:rPr>
                <w:t>https://m.edsoo.ru/c4e11708</w:t>
              </w:r>
            </w:hyperlink>
          </w:p>
        </w:tc>
      </w:tr>
      <w:tr>
        <w:trPr>
          <w:trHeight w:val="217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Задачи на движение одного объекта. Связь между величинами: масса одного предмета, количество предметов, масса всех предметов</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Порядок действий в числовом выражении (со скобками)</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2">
              <w:r>
                <w:rPr>
                  <w:rFonts w:ascii="Times New Roman" w:hAnsi="Times New Roman"/>
                  <w:b w:val="false"/>
                  <w:i w:val="false"/>
                  <w:color w:val="0000ff"/>
                  <w:sz w:val="22"/>
                  <w:u w:val="single"/>
                </w:rPr>
                <w:t>https://m.edsoo.ru/c4e0f034</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Порядок действий в числовом выражении (без скобок)</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2970"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Задачи на расчет скорости, времени или пройденного пути при движении одного объекта. Связь между величинами: расход ткани на одну вещь, количество вещей, расход ткани на все вещи</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55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№1</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Равенства и неравенства с числами: чтение, составление</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3">
              <w:r>
                <w:rPr>
                  <w:rFonts w:ascii="Times New Roman" w:hAnsi="Times New Roman"/>
                  <w:b w:val="false"/>
                  <w:i w:val="false"/>
                  <w:color w:val="0000ff"/>
                  <w:sz w:val="22"/>
                  <w:u w:val="single"/>
                </w:rPr>
                <w:t>https://m.edsoo.ru/c4e08658</w:t>
              </w:r>
            </w:hyperlink>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Умножение и деление в пределах 100: таблица умножения и деления</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Умножение и деление с числом 6</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4">
              <w:r>
                <w:rPr>
                  <w:rFonts w:ascii="Times New Roman" w:hAnsi="Times New Roman"/>
                  <w:b w:val="false"/>
                  <w:i w:val="false"/>
                  <w:color w:val="0000ff"/>
                  <w:sz w:val="22"/>
                  <w:u w:val="single"/>
                </w:rPr>
                <w:t>https://m.edsoo.ru/c4e0ade0</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Задачи на понимание отношений больше или меньше на…</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27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Задачи на разностное сравнение</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5">
              <w:r>
                <w:rPr>
                  <w:rFonts w:ascii="Times New Roman" w:hAnsi="Times New Roman"/>
                  <w:b w:val="false"/>
                  <w:i w:val="false"/>
                  <w:color w:val="0000ff"/>
                  <w:sz w:val="22"/>
                  <w:u w:val="single"/>
                </w:rPr>
                <w:t>https://m.edsoo.ru/c4e11d02</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Задачи на кратное сравнение</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6">
              <w:r>
                <w:rPr>
                  <w:rFonts w:ascii="Times New Roman" w:hAnsi="Times New Roman"/>
                  <w:b w:val="false"/>
                  <w:i w:val="false"/>
                  <w:color w:val="0000ff"/>
                  <w:sz w:val="22"/>
                  <w:u w:val="single"/>
                </w:rPr>
                <w:t>https://m.edsoo.ru/c4e11f3c</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Задачи на понимание отношений больше или меньше в…</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Столбчатая диаграмма: чтение</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7">
              <w:r>
                <w:rPr>
                  <w:rFonts w:ascii="Times New Roman" w:hAnsi="Times New Roman"/>
                  <w:b w:val="false"/>
                  <w:i w:val="false"/>
                  <w:color w:val="0000ff"/>
                  <w:sz w:val="22"/>
                  <w:u w:val="single"/>
                </w:rPr>
                <w:t>https://m.edsoo.ru/c4e173e2</w:t>
              </w:r>
            </w:hyperlink>
          </w:p>
        </w:tc>
      </w:tr>
      <w:tr>
        <w:trPr>
          <w:trHeight w:val="163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Столбчатая диаграмма: использование данных для решения учебных и практических задач</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8">
              <w:r>
                <w:rPr>
                  <w:rFonts w:ascii="Times New Roman" w:hAnsi="Times New Roman"/>
                  <w:b w:val="false"/>
                  <w:i w:val="false"/>
                  <w:color w:val="0000ff"/>
                  <w:sz w:val="22"/>
                  <w:u w:val="single"/>
                </w:rPr>
                <w:t>https://m.edsoo.ru/c4e175ae</w:t>
              </w:r>
            </w:hyperlink>
          </w:p>
        </w:tc>
      </w:tr>
      <w:tr>
        <w:trPr>
          <w:trHeight w:val="163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математических объектов (общее, различное, уникальное/специфичное)</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Выбор формы представления информации. Линейные диаграммы</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Умножение и деление с числом 7</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9">
              <w:r>
                <w:rPr>
                  <w:rFonts w:ascii="Times New Roman" w:hAnsi="Times New Roman"/>
                  <w:b w:val="false"/>
                  <w:i w:val="false"/>
                  <w:color w:val="0000ff"/>
                  <w:sz w:val="22"/>
                  <w:u w:val="single"/>
                </w:rPr>
                <w:t>https://m.edsoo.ru/c4e0afb6</w:t>
              </w:r>
            </w:hyperlink>
          </w:p>
        </w:tc>
      </w:tr>
      <w:tr>
        <w:trPr>
          <w:trHeight w:val="13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Верные (истинные) и неверные (ложные) утверждения: конструирование, проверка</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0">
              <w:r>
                <w:rPr>
                  <w:rFonts w:ascii="Times New Roman" w:hAnsi="Times New Roman"/>
                  <w:b w:val="false"/>
                  <w:i w:val="false"/>
                  <w:color w:val="0000ff"/>
                  <w:sz w:val="22"/>
                  <w:u w:val="single"/>
                </w:rPr>
                <w:t>https://m.edsoo.ru/c4e15b14</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Свойства чисел. Математические игры с числами</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Кратное сравнение чисел</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1">
              <w:r>
                <w:rPr>
                  <w:rFonts w:ascii="Times New Roman" w:hAnsi="Times New Roman"/>
                  <w:b w:val="false"/>
                  <w:i w:val="false"/>
                  <w:color w:val="0000ff"/>
                  <w:sz w:val="22"/>
                  <w:u w:val="single"/>
                </w:rPr>
                <w:t>https://m.edsoo.ru/c4e08cc0</w:t>
              </w:r>
            </w:hyperlink>
          </w:p>
        </w:tc>
      </w:tr>
      <w:tr>
        <w:trPr>
          <w:trHeight w:val="13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Равенства и неравенства: установление истинности (верное/неверное)</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2">
              <w:r>
                <w:rPr>
                  <w:rFonts w:ascii="Times New Roman" w:hAnsi="Times New Roman"/>
                  <w:b w:val="false"/>
                  <w:i w:val="false"/>
                  <w:color w:val="0000ff"/>
                  <w:sz w:val="22"/>
                  <w:u w:val="single"/>
                </w:rPr>
                <w:t>https://m.edsoo.ru/c4e087e8</w:t>
              </w:r>
            </w:hyperlink>
          </w:p>
        </w:tc>
      </w:tr>
      <w:tr>
        <w:trPr>
          <w:trHeight w:val="13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Единицы площади – квадратный метр, квадратный сантиметр, квадратный дециметр</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3">
              <w:r>
                <w:rPr>
                  <w:rFonts w:ascii="Times New Roman" w:hAnsi="Times New Roman"/>
                  <w:b w:val="false"/>
                  <w:i w:val="false"/>
                  <w:color w:val="0000ff"/>
                  <w:sz w:val="22"/>
                  <w:u w:val="single"/>
                </w:rPr>
                <w:t>https://m.edsoo.ru/c4e09e4a</w:t>
              </w:r>
            </w:hyperlink>
          </w:p>
        </w:tc>
      </w:tr>
      <w:tr>
        <w:trPr>
          <w:trHeight w:val="148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Площадь прямоугольника, квадрата</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4">
              <w:r>
                <w:rPr>
                  <w:rFonts w:ascii="Times New Roman" w:hAnsi="Times New Roman"/>
                  <w:b w:val="false"/>
                  <w:i w:val="false"/>
                  <w:color w:val="0000ff"/>
                  <w:sz w:val="22"/>
                  <w:u w:val="single"/>
                </w:rPr>
                <w:t>https://m.edsoo.ru/c4e13bca</w:t>
              </w:r>
            </w:hyperlink>
          </w:p>
        </w:tc>
      </w:tr>
      <w:tr>
        <w:trPr>
          <w:trHeight w:val="190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Изображение на клетчатой бумаге прямоугольника с заданным значением площади. Сравнение площадей фигур с помощью наложения</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5">
              <w:r>
                <w:rPr>
                  <w:rFonts w:ascii="Times New Roman" w:hAnsi="Times New Roman"/>
                  <w:b w:val="false"/>
                  <w:i w:val="false"/>
                  <w:color w:val="0000ff"/>
                  <w:sz w:val="22"/>
                  <w:u w:val="single"/>
                </w:rPr>
                <w:t>https://m.edsoo.ru/c4e139fe</w:t>
              </w:r>
            </w:hyperlink>
          </w:p>
        </w:tc>
      </w:tr>
      <w:tr>
        <w:trPr>
          <w:trHeight w:val="163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Конструирование геометрических фигур (разбиение фигуры на части, составление фигуры из частей)</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6">
              <w:r>
                <w:rPr>
                  <w:rFonts w:ascii="Times New Roman" w:hAnsi="Times New Roman"/>
                  <w:b w:val="false"/>
                  <w:i w:val="false"/>
                  <w:color w:val="0000ff"/>
                  <w:sz w:val="22"/>
                  <w:u w:val="single"/>
                </w:rPr>
                <w:t>https://m.edsoo.ru/c4e12c66</w:t>
              </w:r>
            </w:hyperlink>
          </w:p>
        </w:tc>
      </w:tr>
      <w:tr>
        <w:trPr>
          <w:trHeight w:val="163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Конструирование многоугольника из данных фигур, деление многоугольника на части</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7">
              <w:r>
                <w:rPr>
                  <w:rFonts w:ascii="Times New Roman" w:hAnsi="Times New Roman"/>
                  <w:b w:val="false"/>
                  <w:i w:val="false"/>
                  <w:color w:val="0000ff"/>
                  <w:sz w:val="22"/>
                  <w:u w:val="single"/>
                </w:rPr>
                <w:t>https://m.edsoo.ru/c4e129e6</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Периметр и площадь прямоугольника: общее и различное</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Площадь и приемы её нахождения</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8">
              <w:r>
                <w:rPr>
                  <w:rFonts w:ascii="Times New Roman" w:hAnsi="Times New Roman"/>
                  <w:b w:val="false"/>
                  <w:i w:val="false"/>
                  <w:color w:val="0000ff"/>
                  <w:sz w:val="22"/>
                  <w:u w:val="single"/>
                </w:rPr>
                <w:t>https://m.edsoo.ru/c4e13f6c</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Нахождение площади прямоугольника, квадрата</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9">
              <w:r>
                <w:rPr>
                  <w:rFonts w:ascii="Times New Roman" w:hAnsi="Times New Roman"/>
                  <w:b w:val="false"/>
                  <w:i w:val="false"/>
                  <w:color w:val="0000ff"/>
                  <w:sz w:val="22"/>
                  <w:u w:val="single"/>
                </w:rPr>
                <w:t>https://m.edsoo.ru/c4e146ce</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Алгоритмы (правила) нахождения периметра и площади</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0">
              <w:r>
                <w:rPr>
                  <w:rFonts w:ascii="Times New Roman" w:hAnsi="Times New Roman"/>
                  <w:b w:val="false"/>
                  <w:i w:val="false"/>
                  <w:color w:val="0000ff"/>
                  <w:sz w:val="22"/>
                  <w:u w:val="single"/>
                </w:rPr>
                <w:t>https://m.edsoo.ru/c4e13daa</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Умножение и деление с числом 8</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1">
              <w:r>
                <w:rPr>
                  <w:rFonts w:ascii="Times New Roman" w:hAnsi="Times New Roman"/>
                  <w:b w:val="false"/>
                  <w:i w:val="false"/>
                  <w:color w:val="0000ff"/>
                  <w:sz w:val="22"/>
                  <w:u w:val="single"/>
                </w:rPr>
                <w:t>https://m.edsoo.ru/c4e0b18c</w:t>
              </w:r>
            </w:hyperlink>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Таблица умножения: анализ, формулирование закономерностей</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2">
              <w:r>
                <w:rPr>
                  <w:rFonts w:ascii="Times New Roman" w:hAnsi="Times New Roman"/>
                  <w:b w:val="false"/>
                  <w:i w:val="false"/>
                  <w:color w:val="0000ff"/>
                  <w:sz w:val="22"/>
                  <w:u w:val="single"/>
                </w:rPr>
                <w:t>https://m.edsoo.ru/c4e0b4de</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Умножение и деление с числом 9</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3">
              <w:r>
                <w:rPr>
                  <w:rFonts w:ascii="Times New Roman" w:hAnsi="Times New Roman"/>
                  <w:b w:val="false"/>
                  <w:i w:val="false"/>
                  <w:color w:val="0000ff"/>
                  <w:sz w:val="22"/>
                  <w:u w:val="single"/>
                </w:rPr>
                <w:t>https://m.edsoo.ru/c4e0b358</w:t>
              </w:r>
            </w:hyperlink>
          </w:p>
        </w:tc>
      </w:tr>
      <w:tr>
        <w:trPr>
          <w:trHeight w:val="55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№2</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63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Планирование хода решения задачи арифметическим способом. Решение задач изученных видов</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4">
              <w:r>
                <w:rPr>
                  <w:rFonts w:ascii="Times New Roman" w:hAnsi="Times New Roman"/>
                  <w:b w:val="false"/>
                  <w:i w:val="false"/>
                  <w:color w:val="0000ff"/>
                  <w:sz w:val="22"/>
                  <w:u w:val="single"/>
                </w:rPr>
                <w:t>https://m.edsoo.ru/c4e16640</w:t>
              </w:r>
            </w:hyperlink>
          </w:p>
        </w:tc>
      </w:tr>
      <w:tr>
        <w:trPr>
          <w:trHeight w:val="175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Конструирование прямоугольника из данных фигур, деление прямоугольника на части</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5">
              <w:r>
                <w:rPr>
                  <w:rFonts w:ascii="Times New Roman" w:hAnsi="Times New Roman"/>
                  <w:b w:val="false"/>
                  <w:i w:val="false"/>
                  <w:color w:val="0000ff"/>
                  <w:sz w:val="22"/>
                  <w:u w:val="single"/>
                </w:rPr>
                <w:t>https://m.edsoo.ru/c4e12df6</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Переход от одних единиц площади к другим</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Задачи на работу (производительность труда) одного объекта</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6">
              <w:r>
                <w:rPr>
                  <w:rFonts w:ascii="Times New Roman" w:hAnsi="Times New Roman"/>
                  <w:b w:val="false"/>
                  <w:i w:val="false"/>
                  <w:color w:val="0000ff"/>
                  <w:sz w:val="22"/>
                  <w:u w:val="single"/>
                </w:rPr>
                <w:t>https://m.edsoo.ru/c4e11884</w:t>
              </w:r>
            </w:hyperlink>
          </w:p>
        </w:tc>
      </w:tr>
      <w:tr>
        <w:trPr>
          <w:trHeight w:val="13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Задачи на расчет производительности труда, времени или объема выполненной работы</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7">
              <w:r>
                <w:rPr>
                  <w:rFonts w:ascii="Times New Roman" w:hAnsi="Times New Roman"/>
                  <w:b w:val="false"/>
                  <w:i w:val="false"/>
                  <w:color w:val="0000ff"/>
                  <w:sz w:val="22"/>
                  <w:u w:val="single"/>
                </w:rPr>
                <w:t>https://m.edsoo.ru/c4e11a00</w:t>
              </w:r>
            </w:hyperlink>
          </w:p>
        </w:tc>
      </w:tr>
      <w:tr>
        <w:trPr>
          <w:trHeight w:val="13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Применение переместительного, сочетательного свойства при умножении</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8">
              <w:r>
                <w:rPr>
                  <w:rFonts w:ascii="Times New Roman" w:hAnsi="Times New Roman"/>
                  <w:b w:val="false"/>
                  <w:i w:val="false"/>
                  <w:color w:val="0000ff"/>
                  <w:sz w:val="22"/>
                  <w:u w:val="single"/>
                </w:rPr>
                <w:t>https://m.edsoo.ru/c4e0ebc0</w:t>
              </w:r>
            </w:hyperlink>
          </w:p>
        </w:tc>
      </w:tr>
      <w:tr>
        <w:trPr>
          <w:trHeight w:val="13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Проверка правильности нахождения периметра, площади прямоугольника</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9">
              <w:r>
                <w:rPr>
                  <w:rFonts w:ascii="Times New Roman" w:hAnsi="Times New Roman"/>
                  <w:b w:val="false"/>
                  <w:i w:val="false"/>
                  <w:color w:val="0000ff"/>
                  <w:sz w:val="22"/>
                  <w:u w:val="single"/>
                </w:rPr>
                <w:t>https://m.edsoo.ru/c4e18d3c</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Нахождение площади в заданных единицах</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0">
              <w:r>
                <w:rPr>
                  <w:rFonts w:ascii="Times New Roman" w:hAnsi="Times New Roman"/>
                  <w:b w:val="false"/>
                  <w:i w:val="false"/>
                  <w:color w:val="0000ff"/>
                  <w:sz w:val="22"/>
                  <w:u w:val="single"/>
                </w:rPr>
                <w:t>https://m.edsoo.ru/c4e14142</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Арифметические действия с числом 1</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1">
              <w:r>
                <w:rPr>
                  <w:rFonts w:ascii="Times New Roman" w:hAnsi="Times New Roman"/>
                  <w:b w:val="false"/>
                  <w:i w:val="false"/>
                  <w:color w:val="0000ff"/>
                  <w:sz w:val="22"/>
                  <w:u w:val="single"/>
                </w:rPr>
                <w:t>https://m.edsoo.ru/c4e0cdf2</w:t>
              </w:r>
            </w:hyperlink>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Умножение и деление в пределах 100: внетабличное выполнение действий</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2">
              <w:r>
                <w:rPr>
                  <w:rFonts w:ascii="Times New Roman" w:hAnsi="Times New Roman"/>
                  <w:b w:val="false"/>
                  <w:i w:val="false"/>
                  <w:color w:val="0000ff"/>
                  <w:sz w:val="22"/>
                  <w:u w:val="single"/>
                </w:rPr>
                <w:t>https://m.edsoo.ru/c4e0b678</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Арифметические действия с числом 0</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3">
              <w:r>
                <w:rPr>
                  <w:rFonts w:ascii="Times New Roman" w:hAnsi="Times New Roman"/>
                  <w:b w:val="false"/>
                  <w:i w:val="false"/>
                  <w:color w:val="0000ff"/>
                  <w:sz w:val="22"/>
                  <w:u w:val="single"/>
                </w:rPr>
                <w:t>https://m.edsoo.ru/c4e0cfc8</w:t>
              </w:r>
            </w:hyperlink>
          </w:p>
        </w:tc>
      </w:tr>
      <w:tr>
        <w:trPr>
          <w:trHeight w:val="13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Нахождение площади фигуры, составленной из прямоугольников (квадратов)</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4">
              <w:r>
                <w:rPr>
                  <w:rFonts w:ascii="Times New Roman" w:hAnsi="Times New Roman"/>
                  <w:b w:val="false"/>
                  <w:i w:val="false"/>
                  <w:color w:val="0000ff"/>
                  <w:sz w:val="22"/>
                  <w:u w:val="single"/>
                </w:rPr>
                <w:t>https://m.edsoo.ru/c4e148e0</w:t>
              </w:r>
            </w:hyperlink>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Оценка решения задачи на достоверность и логичность</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5">
              <w:r>
                <w:rPr>
                  <w:rFonts w:ascii="Times New Roman" w:hAnsi="Times New Roman"/>
                  <w:b w:val="false"/>
                  <w:i w:val="false"/>
                  <w:color w:val="0000ff"/>
                  <w:sz w:val="22"/>
                  <w:u w:val="single"/>
                </w:rPr>
                <w:t>https://m.edsoo.ru/c4e12266</w:t>
              </w:r>
            </w:hyperlink>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Вычисления с числами 0 и 1. Деление нуля на число</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6">
              <w:r>
                <w:rPr>
                  <w:rFonts w:ascii="Times New Roman" w:hAnsi="Times New Roman"/>
                  <w:b w:val="false"/>
                  <w:i w:val="false"/>
                  <w:color w:val="0000ff"/>
                  <w:sz w:val="22"/>
                  <w:u w:val="single"/>
                </w:rPr>
                <w:t>https://m.edsoo.ru/c4e0d18a</w:t>
              </w:r>
            </w:hyperlink>
          </w:p>
        </w:tc>
      </w:tr>
      <w:tr>
        <w:trPr>
          <w:trHeight w:val="148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Задачи на нахождение доли величины</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7">
              <w:r>
                <w:rPr>
                  <w:rFonts w:ascii="Times New Roman" w:hAnsi="Times New Roman"/>
                  <w:b w:val="false"/>
                  <w:i w:val="false"/>
                  <w:color w:val="0000ff"/>
                  <w:sz w:val="22"/>
                  <w:u w:val="single"/>
                </w:rPr>
                <w:t>https://m.edsoo.ru/c4e12400</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Доля величины: сравнение долей одной величины</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8">
              <w:r>
                <w:rPr>
                  <w:rFonts w:ascii="Times New Roman" w:hAnsi="Times New Roman"/>
                  <w:b w:val="false"/>
                  <w:i w:val="false"/>
                  <w:color w:val="0000ff"/>
                  <w:sz w:val="22"/>
                  <w:u w:val="single"/>
                </w:rPr>
                <w:t>https://m.edsoo.ru/c4e12586</w:t>
              </w:r>
            </w:hyperlink>
          </w:p>
        </w:tc>
      </w:tr>
      <w:tr>
        <w:trPr>
          <w:trHeight w:val="163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Доля величины: половина, четверть в практической ситуации, сравнение величин, выраженных долями</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9">
              <w:r>
                <w:rPr>
                  <w:rFonts w:ascii="Times New Roman" w:hAnsi="Times New Roman"/>
                  <w:b w:val="false"/>
                  <w:i w:val="false"/>
                  <w:color w:val="0000ff"/>
                  <w:sz w:val="22"/>
                  <w:u w:val="single"/>
                </w:rPr>
                <w:t>https://m.edsoo.ru/c4e0a1f6</w:t>
              </w:r>
            </w:hyperlink>
          </w:p>
        </w:tc>
      </w:tr>
      <w:tr>
        <w:trPr>
          <w:trHeight w:val="163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Алгоритмы (правила) построения геометрических фигур. Правила построения окружности и круга</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3780"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Время (единица времени — секунда); установление отношения «быстрее/ медленнее на/в». Определение с помощью цифровых и аналоговых приборов, измерительных инструментов времени; прикидка и оценка результата измерений</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0">
              <w:r>
                <w:rPr>
                  <w:rFonts w:ascii="Times New Roman" w:hAnsi="Times New Roman"/>
                  <w:b w:val="false"/>
                  <w:i w:val="false"/>
                  <w:color w:val="0000ff"/>
                  <w:sz w:val="22"/>
                  <w:u w:val="single"/>
                </w:rPr>
                <w:t>https://m.edsoo.ru/c4e095bc</w:t>
              </w:r>
            </w:hyperlink>
          </w:p>
        </w:tc>
      </w:tr>
      <w:tr>
        <w:trPr>
          <w:trHeight w:val="217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Время (единица времени — секунда); соотношение «начало, окончание, продолжительность события» в практической ситуации</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1">
              <w:r>
                <w:rPr>
                  <w:rFonts w:ascii="Times New Roman" w:hAnsi="Times New Roman"/>
                  <w:b w:val="false"/>
                  <w:i w:val="false"/>
                  <w:color w:val="0000ff"/>
                  <w:sz w:val="22"/>
                  <w:u w:val="single"/>
                </w:rPr>
                <w:t>https://m.edsoo.ru/c4e0974c</w:t>
              </w:r>
            </w:hyperlink>
          </w:p>
        </w:tc>
      </w:tr>
      <w:tr>
        <w:trPr>
          <w:trHeight w:val="190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Расчёт времени. Соотношение «начало, окончание, продолжительность события» в практической ситуации</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2">
              <w:r>
                <w:rPr>
                  <w:rFonts w:ascii="Times New Roman" w:hAnsi="Times New Roman"/>
                  <w:b w:val="false"/>
                  <w:i w:val="false"/>
                  <w:color w:val="0000ff"/>
                  <w:sz w:val="22"/>
                  <w:u w:val="single"/>
                </w:rPr>
                <w:t>https://m.edsoo.ru/c4e0999a</w:t>
              </w:r>
            </w:hyperlink>
          </w:p>
        </w:tc>
      </w:tr>
      <w:tr>
        <w:trPr>
          <w:trHeight w:val="163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Соотношение «больше/ меньше на/в» в ситуации сравнения предметов и объектов на основе измерения величин</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3">
              <w:r>
                <w:rPr>
                  <w:rFonts w:ascii="Times New Roman" w:hAnsi="Times New Roman"/>
                  <w:b w:val="false"/>
                  <w:i w:val="false"/>
                  <w:color w:val="0000ff"/>
                  <w:sz w:val="22"/>
                  <w:u w:val="single"/>
                </w:rPr>
                <w:t>https://m.edsoo.ru/c4e0a020</w:t>
              </w:r>
            </w:hyperlink>
          </w:p>
        </w:tc>
      </w:tr>
      <w:tr>
        <w:trPr>
          <w:trHeight w:val="55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№3</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91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Устное умножение суммы на число</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4">
              <w:r>
                <w:rPr>
                  <w:rFonts w:ascii="Times New Roman" w:hAnsi="Times New Roman"/>
                  <w:b w:val="false"/>
                  <w:i w:val="false"/>
                  <w:color w:val="0000ff"/>
                  <w:sz w:val="22"/>
                  <w:u w:val="single"/>
                </w:rPr>
                <w:t>https://m.edsoo.ru/c4e0baf6</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Умножение и деление двузначного числа на однозначное число</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Внетабличное устное умножение и деление в пределах 100</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Приемы умножения двузначного числа на однозначное число</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5">
              <w:r>
                <w:rPr>
                  <w:rFonts w:ascii="Times New Roman" w:hAnsi="Times New Roman"/>
                  <w:b w:val="false"/>
                  <w:i w:val="false"/>
                  <w:color w:val="0000ff"/>
                  <w:sz w:val="22"/>
                  <w:u w:val="single"/>
                </w:rPr>
                <w:t>https://m.edsoo.ru/c4e0bcc2</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Выбор верного решения задачи</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6">
              <w:r>
                <w:rPr>
                  <w:rFonts w:ascii="Times New Roman" w:hAnsi="Times New Roman"/>
                  <w:b w:val="false"/>
                  <w:i w:val="false"/>
                  <w:color w:val="0000ff"/>
                  <w:sz w:val="22"/>
                  <w:u w:val="single"/>
                </w:rPr>
                <w:t>https://m.edsoo.ru/c4e10d4e</w:t>
              </w:r>
            </w:hyperlink>
          </w:p>
        </w:tc>
      </w:tr>
      <w:tr>
        <w:trPr>
          <w:trHeight w:val="55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Разные способы решения задачи</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55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Деление суммы на число</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Разные приемы записи решения задачи</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7">
              <w:r>
                <w:rPr>
                  <w:rFonts w:ascii="Times New Roman" w:hAnsi="Times New Roman"/>
                  <w:b w:val="false"/>
                  <w:i w:val="false"/>
                  <w:color w:val="0000ff"/>
                  <w:sz w:val="22"/>
                  <w:u w:val="single"/>
                </w:rPr>
                <w:t>https://m.edsoo.ru/c4e120e0</w:t>
              </w:r>
            </w:hyperlink>
          </w:p>
        </w:tc>
      </w:tr>
      <w:tr>
        <w:trPr>
          <w:trHeight w:val="163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Нахождение неизвестного компонента арифметического действия умножения (деления)</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8">
              <w:r>
                <w:rPr>
                  <w:rFonts w:ascii="Times New Roman" w:hAnsi="Times New Roman"/>
                  <w:b w:val="false"/>
                  <w:i w:val="false"/>
                  <w:color w:val="0000ff"/>
                  <w:sz w:val="22"/>
                  <w:u w:val="single"/>
                </w:rPr>
                <w:t>https://m.edsoo.ru/c4e0d400</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Устное деление двузначного числа на двузначное</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9">
              <w:r>
                <w:rPr>
                  <w:rFonts w:ascii="Times New Roman" w:hAnsi="Times New Roman"/>
                  <w:b w:val="false"/>
                  <w:i w:val="false"/>
                  <w:color w:val="0000ff"/>
                  <w:sz w:val="22"/>
                  <w:u w:val="single"/>
                </w:rPr>
                <w:t>https://m.edsoo.ru/c4e0b8ee</w:t>
              </w:r>
            </w:hyperlink>
          </w:p>
        </w:tc>
      </w:tr>
      <w:tr>
        <w:trPr>
          <w:trHeight w:val="190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Проверка результата вычисления: обратное действие, применение алгоритма, оценка достоверности результата</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0">
              <w:r>
                <w:rPr>
                  <w:rFonts w:ascii="Times New Roman" w:hAnsi="Times New Roman"/>
                  <w:b w:val="false"/>
                  <w:i w:val="false"/>
                  <w:color w:val="0000ff"/>
                  <w:sz w:val="22"/>
                  <w:u w:val="single"/>
                </w:rPr>
                <w:t>https://m.edsoo.ru/c4e0e634</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Деление на однозначное число в пределах 100</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Применение устных приёмов вычисления для решения практических задач</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1">
              <w:r>
                <w:rPr>
                  <w:rFonts w:ascii="Times New Roman" w:hAnsi="Times New Roman"/>
                  <w:b w:val="false"/>
                  <w:i w:val="false"/>
                  <w:color w:val="0000ff"/>
                  <w:sz w:val="22"/>
                  <w:u w:val="single"/>
                </w:rPr>
                <w:t>https://m.edsoo.ru/c4e0be8e</w:t>
              </w:r>
            </w:hyperlink>
          </w:p>
        </w:tc>
      </w:tr>
      <w:tr>
        <w:trPr>
          <w:trHeight w:val="55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№4</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3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Задачи на понимание смысла арифметического действия деление с остатком</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2">
              <w:r>
                <w:rPr>
                  <w:rFonts w:ascii="Times New Roman" w:hAnsi="Times New Roman"/>
                  <w:b w:val="false"/>
                  <w:i w:val="false"/>
                  <w:color w:val="0000ff"/>
                  <w:sz w:val="22"/>
                  <w:u w:val="single"/>
                </w:rPr>
                <w:t>https://m.edsoo.ru/c4e0c212</w:t>
              </w:r>
            </w:hyperlink>
          </w:p>
        </w:tc>
      </w:tr>
      <w:tr>
        <w:trPr>
          <w:trHeight w:val="190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Устное деление с остатком; его применение в практических ситуациях</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3">
              <w:r>
                <w:rPr>
                  <w:rFonts w:ascii="Times New Roman" w:hAnsi="Times New Roman"/>
                  <w:b w:val="false"/>
                  <w:i w:val="false"/>
                  <w:color w:val="0000ff"/>
                  <w:sz w:val="22"/>
                  <w:u w:val="single"/>
                </w:rPr>
                <w:t>https://m.edsoo.ru/c4e0c3f2</w:t>
              </w:r>
            </w:hyperlink>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Нахождение периметра в заданных единицах длины</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4">
              <w:r>
                <w:rPr>
                  <w:rFonts w:ascii="Times New Roman" w:hAnsi="Times New Roman"/>
                  <w:b w:val="false"/>
                  <w:i w:val="false"/>
                  <w:color w:val="0000ff"/>
                  <w:sz w:val="22"/>
                  <w:u w:val="single"/>
                </w:rPr>
                <w:t>https://m.edsoo.ru/c4e13666</w:t>
              </w:r>
            </w:hyperlink>
          </w:p>
        </w:tc>
      </w:tr>
      <w:tr>
        <w:trPr>
          <w:trHeight w:val="13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Изображение на клетчатой бумаге прямоугольника с заданным значением периметра</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5">
              <w:r>
                <w:rPr>
                  <w:rFonts w:ascii="Times New Roman" w:hAnsi="Times New Roman"/>
                  <w:b w:val="false"/>
                  <w:i w:val="false"/>
                  <w:color w:val="0000ff"/>
                  <w:sz w:val="22"/>
                  <w:u w:val="single"/>
                </w:rPr>
                <w:t>https://m.edsoo.ru/c4e14c8c</w:t>
              </w:r>
            </w:hyperlink>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Дополнение изображения (чертежа) данными на основе измерения</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6">
              <w:r>
                <w:rPr>
                  <w:rFonts w:ascii="Times New Roman" w:hAnsi="Times New Roman"/>
                  <w:b w:val="false"/>
                  <w:i w:val="false"/>
                  <w:color w:val="0000ff"/>
                  <w:sz w:val="22"/>
                  <w:u w:val="single"/>
                </w:rPr>
                <w:t>https://m.edsoo.ru/c4e14e62</w:t>
              </w:r>
            </w:hyperlink>
          </w:p>
        </w:tc>
      </w:tr>
      <w:tr>
        <w:trPr>
          <w:trHeight w:val="163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таблицей: анализ данных, использование информации для ответов на вопросы и решения задач</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7">
              <w:r>
                <w:rPr>
                  <w:rFonts w:ascii="Times New Roman" w:hAnsi="Times New Roman"/>
                  <w:b w:val="false"/>
                  <w:i w:val="false"/>
                  <w:color w:val="0000ff"/>
                  <w:sz w:val="22"/>
                  <w:u w:val="single"/>
                </w:rPr>
                <w:t>https://m.edsoo.ru/c4e16078</w:t>
              </w:r>
            </w:hyperlink>
          </w:p>
        </w:tc>
      </w:tr>
      <w:tr>
        <w:trPr>
          <w:trHeight w:val="163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Стоимость (единицы — рубль, копейка); установление отношения «дороже/дешевле на/в» (в повторение)</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8">
              <w:r>
                <w:rPr>
                  <w:rFonts w:ascii="Times New Roman" w:hAnsi="Times New Roman"/>
                  <w:b w:val="false"/>
                  <w:i w:val="false"/>
                  <w:color w:val="0000ff"/>
                  <w:sz w:val="22"/>
                  <w:u w:val="single"/>
                </w:rPr>
                <w:t>https://m.edsoo.ru/c4e092c4</w:t>
              </w:r>
            </w:hyperlink>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Практическая работа по разделу "Величины". Повторение</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9">
              <w:r>
                <w:rPr>
                  <w:rFonts w:ascii="Times New Roman" w:hAnsi="Times New Roman"/>
                  <w:b w:val="false"/>
                  <w:i w:val="false"/>
                  <w:color w:val="0000ff"/>
                  <w:sz w:val="22"/>
                  <w:u w:val="single"/>
                </w:rPr>
                <w:t>https://m.edsoo.ru/c4e14ab6</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Числа в пределах 1000: чтение, запись, упорядочение</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90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информацией: чтение информации, представленной в разной форме. Римская система счисления</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Числа в пределах 1000: чтение, запись</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0">
              <w:r>
                <w:rPr>
                  <w:rFonts w:ascii="Times New Roman" w:hAnsi="Times New Roman"/>
                  <w:b w:val="false"/>
                  <w:i w:val="false"/>
                  <w:color w:val="0000ff"/>
                  <w:sz w:val="22"/>
                  <w:u w:val="single"/>
                </w:rPr>
                <w:t>https://m.edsoo.ru/c4e07208</w:t>
              </w:r>
            </w:hyperlink>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Увеличение и уменьшение числа в несколько раз (в том числе в 10, 100 раз)</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214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Числа в пределах 1000: представление в виде суммы разрядных слагаемых</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1">
              <w:r>
                <w:rPr>
                  <w:rFonts w:ascii="Times New Roman" w:hAnsi="Times New Roman"/>
                  <w:b w:val="false"/>
                  <w:i w:val="false"/>
                  <w:color w:val="0000ff"/>
                  <w:sz w:val="22"/>
                  <w:u w:val="single"/>
                </w:rPr>
                <w:t>https://m.edsoo.ru/c4e0820c</w:t>
              </w:r>
            </w:hyperlink>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Математическая информация. Алгоритмы. Повторение</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2">
              <w:r>
                <w:rPr>
                  <w:rFonts w:ascii="Times New Roman" w:hAnsi="Times New Roman"/>
                  <w:b w:val="false"/>
                  <w:i w:val="false"/>
                  <w:color w:val="0000ff"/>
                  <w:sz w:val="22"/>
                  <w:u w:val="single"/>
                </w:rPr>
                <w:t>https://m.edsoo.ru/c4e17aea</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Классификация объектов по двум признакам</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Числа в пределах 1000: сравнение</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3">
              <w:r>
                <w:rPr>
                  <w:rFonts w:ascii="Times New Roman" w:hAnsi="Times New Roman"/>
                  <w:b w:val="false"/>
                  <w:i w:val="false"/>
                  <w:color w:val="0000ff"/>
                  <w:sz w:val="22"/>
                  <w:u w:val="single"/>
                </w:rPr>
                <w:t>https://m.edsoo.ru/c4e07ff0</w:t>
              </w:r>
            </w:hyperlink>
          </w:p>
        </w:tc>
      </w:tr>
      <w:tr>
        <w:trPr>
          <w:trHeight w:val="163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Масса (единица массы — грамм); соотношение между килограммом и граммом; отношение «тяжелее/легче на/в»</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4">
              <w:r>
                <w:rPr>
                  <w:rFonts w:ascii="Times New Roman" w:hAnsi="Times New Roman"/>
                  <w:b w:val="false"/>
                  <w:i w:val="false"/>
                  <w:color w:val="0000ff"/>
                  <w:sz w:val="22"/>
                  <w:u w:val="single"/>
                </w:rPr>
                <w:t>https://m.edsoo.ru/c4e09116</w:t>
              </w:r>
            </w:hyperlink>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Измерение длины объекта, упорядочение по длине</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63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Длина (единица длины — миллиметр, километр); соотношение между величинами в пределах тысячи</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5">
              <w:r>
                <w:rPr>
                  <w:rFonts w:ascii="Times New Roman" w:hAnsi="Times New Roman"/>
                  <w:b w:val="false"/>
                  <w:i w:val="false"/>
                  <w:color w:val="0000ff"/>
                  <w:sz w:val="22"/>
                  <w:u w:val="single"/>
                </w:rPr>
                <w:t>https://m.edsoo.ru/c4e09bde</w:t>
              </w:r>
            </w:hyperlink>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Нахождение периметра прямоугольника, квадрата</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Сложение и вычитание с круглым числом</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6">
              <w:r>
                <w:rPr>
                  <w:rFonts w:ascii="Times New Roman" w:hAnsi="Times New Roman"/>
                  <w:b w:val="false"/>
                  <w:i w:val="false"/>
                  <w:color w:val="0000ff"/>
                  <w:sz w:val="22"/>
                  <w:u w:val="single"/>
                </w:rPr>
                <w:t>https://m.edsoo.ru/c4e0ca46</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Сложение и вычитание в пределах 1000</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7">
              <w:r>
                <w:rPr>
                  <w:rFonts w:ascii="Times New Roman" w:hAnsi="Times New Roman"/>
                  <w:b w:val="false"/>
                  <w:i w:val="false"/>
                  <w:color w:val="0000ff"/>
                  <w:sz w:val="22"/>
                  <w:u w:val="single"/>
                </w:rPr>
                <w:t>https://m.edsoo.ru/c4e0cc1c</w:t>
              </w:r>
            </w:hyperlink>
          </w:p>
        </w:tc>
      </w:tr>
      <w:tr>
        <w:trPr>
          <w:trHeight w:val="163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Алгоритмы (правила) устных и письменных вычислений (сложение, вычитание, умножение, деление)</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8">
              <w:r>
                <w:rPr>
                  <w:rFonts w:ascii="Times New Roman" w:hAnsi="Times New Roman"/>
                  <w:b w:val="false"/>
                  <w:i w:val="false"/>
                  <w:color w:val="0000ff"/>
                  <w:sz w:val="22"/>
                  <w:u w:val="single"/>
                </w:rPr>
                <w:t>https://m.edsoo.ru/c4e16c6c</w:t>
              </w:r>
            </w:hyperlink>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Письменное умножение на однозначное число в пределах 100</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55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Письменное сложение в пределах 1000</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48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Письменное вычитание в пределах 1000</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Алгоритм деления на однозначное число</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9">
              <w:r>
                <w:rPr>
                  <w:rFonts w:ascii="Times New Roman" w:hAnsi="Times New Roman"/>
                  <w:b w:val="false"/>
                  <w:i w:val="false"/>
                  <w:color w:val="0000ff"/>
                  <w:sz w:val="22"/>
                  <w:u w:val="single"/>
                </w:rPr>
                <w:t>https://m.edsoo.ru/c4e0defa</w:t>
              </w:r>
            </w:hyperlink>
          </w:p>
        </w:tc>
      </w:tr>
      <w:tr>
        <w:trPr>
          <w:trHeight w:val="55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№5</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Умножение круглого числа, на круглое число</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Деление круглого числа, на круглое число</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Приемы умножения трехзначного числа на однозначное число</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0">
              <w:r>
                <w:rPr>
                  <w:rFonts w:ascii="Times New Roman" w:hAnsi="Times New Roman"/>
                  <w:b w:val="false"/>
                  <w:i w:val="false"/>
                  <w:color w:val="0000ff"/>
                  <w:sz w:val="22"/>
                  <w:u w:val="single"/>
                </w:rPr>
                <w:t>https://m.edsoo.ru/c4e0dd2e</w:t>
              </w:r>
            </w:hyperlink>
          </w:p>
        </w:tc>
      </w:tr>
      <w:tr>
        <w:trPr>
          <w:trHeight w:val="13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Изображение прямоугольника с заданным отношением длин сторон (больше или меньше на, в)</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1">
              <w:r>
                <w:rPr>
                  <w:rFonts w:ascii="Times New Roman" w:hAnsi="Times New Roman"/>
                  <w:b w:val="false"/>
                  <w:i w:val="false"/>
                  <w:color w:val="0000ff"/>
                  <w:sz w:val="22"/>
                  <w:u w:val="single"/>
                </w:rPr>
                <w:t>https://m.edsoo.ru/c4e17220</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Умножение и деление трехзначного числа на однозначное число</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2">
              <w:r>
                <w:rPr>
                  <w:rFonts w:ascii="Times New Roman" w:hAnsi="Times New Roman"/>
                  <w:b w:val="false"/>
                  <w:i w:val="false"/>
                  <w:color w:val="0000ff"/>
                  <w:sz w:val="22"/>
                  <w:u w:val="single"/>
                </w:rPr>
                <w:t>https://m.edsoo.ru/c4e18120</w:t>
              </w:r>
            </w:hyperlink>
          </w:p>
        </w:tc>
      </w:tr>
      <w:tr>
        <w:trPr>
          <w:trHeight w:val="55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Задачи на расчет времени, количества</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Приемы деления трехзначного числа на однозначное число</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3">
              <w:r>
                <w:rPr>
                  <w:rFonts w:ascii="Times New Roman" w:hAnsi="Times New Roman"/>
                  <w:b w:val="false"/>
                  <w:i w:val="false"/>
                  <w:color w:val="0000ff"/>
                  <w:sz w:val="22"/>
                  <w:u w:val="single"/>
                </w:rPr>
                <w:t>https://m.edsoo.ru/c4e1043e</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Приемы деления на однозначное число</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4">
              <w:r>
                <w:rPr>
                  <w:rFonts w:ascii="Times New Roman" w:hAnsi="Times New Roman"/>
                  <w:b w:val="false"/>
                  <w:i w:val="false"/>
                  <w:color w:val="0000ff"/>
                  <w:sz w:val="22"/>
                  <w:u w:val="single"/>
                </w:rPr>
                <w:t>https://m.edsoo.ru/c4e102b8</w:t>
              </w:r>
            </w:hyperlink>
          </w:p>
        </w:tc>
      </w:tr>
      <w:tr>
        <w:trPr>
          <w:trHeight w:val="190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Проверка правильности вычислений: прикидка и оценка результата. Знакомство с калькулятором</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5">
              <w:r>
                <w:rPr>
                  <w:rFonts w:ascii="Times New Roman" w:hAnsi="Times New Roman"/>
                  <w:b w:val="false"/>
                  <w:i w:val="false"/>
                  <w:color w:val="0000ff"/>
                  <w:sz w:val="22"/>
                  <w:u w:val="single"/>
                </w:rPr>
                <w:t>https://m.edsoo.ru/c4e0e81e</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Числа. Числа от 1 до 1000. Повторение</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6">
              <w:r>
                <w:rPr>
                  <w:rFonts w:ascii="Times New Roman" w:hAnsi="Times New Roman"/>
                  <w:b w:val="false"/>
                  <w:i w:val="false"/>
                  <w:color w:val="0000ff"/>
                  <w:sz w:val="22"/>
                  <w:u w:val="single"/>
                </w:rPr>
                <w:t>https://m.edsoo.ru/c4e17c7a</w:t>
              </w:r>
            </w:hyperlink>
          </w:p>
        </w:tc>
      </w:tr>
      <w:tr>
        <w:trPr>
          <w:trHeight w:val="13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Текстовые задачи. Задачи в 2-3 действия. Повторение и закрепление</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7">
              <w:r>
                <w:rPr>
                  <w:rFonts w:ascii="Times New Roman" w:hAnsi="Times New Roman"/>
                  <w:b w:val="false"/>
                  <w:i w:val="false"/>
                  <w:color w:val="0000ff"/>
                  <w:sz w:val="22"/>
                  <w:u w:val="single"/>
                </w:rPr>
                <w:t>https://m.edsoo.ru/c4e1858a</w:t>
              </w:r>
            </w:hyperlink>
          </w:p>
        </w:tc>
      </w:tr>
      <w:tr>
        <w:trPr>
          <w:trHeight w:val="13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Запись решения задачи по действиям с пояснениями и с помощью числового выражения</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8">
              <w:r>
                <w:rPr>
                  <w:rFonts w:ascii="Times New Roman" w:hAnsi="Times New Roman"/>
                  <w:b w:val="false"/>
                  <w:i w:val="false"/>
                  <w:color w:val="0000ff"/>
                  <w:sz w:val="22"/>
                  <w:u w:val="single"/>
                </w:rPr>
                <w:t>https://m.edsoo.ru/c4e18b70</w:t>
              </w:r>
            </w:hyperlink>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Алгоритмы (правила) порядка действий в числовом выражении</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9">
              <w:r>
                <w:rPr>
                  <w:rFonts w:ascii="Times New Roman" w:hAnsi="Times New Roman"/>
                  <w:b w:val="false"/>
                  <w:i w:val="false"/>
                  <w:color w:val="0000ff"/>
                  <w:sz w:val="22"/>
                  <w:u w:val="single"/>
                </w:rPr>
                <w:t>https://m.edsoo.ru/c4e16eb0</w:t>
              </w:r>
            </w:hyperlink>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Нахождение значения числового выражения (со скобками или без скобок)</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55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Итоговая контрольная работа</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2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136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7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0" w:type="auto"/>
            <w:gridSpan w:val="2"/>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4 КЛАСС </w:t>
      </w:r>
    </w:p>
    <w:tbl>
      <w:tblPr>
        <w:tblW w:w="0" w:type="auto"/>
        <w:tblCellSpacing w:w="20" w:type="nil"/>
        <w:tblBorders>
          <w:top w:val="single"/>
          <w:left w:val="single"/>
          <w:bottom w:val="single"/>
          <w:right w:val="single"/>
          <w:insideH w:val="single"/>
          <w:insideV w:val="single"/>
        </w:tblBorders>
      </w:tblPr>
      <w:tblGrid>
        <w:gridCol w:w="641"/>
        <w:gridCol w:w="3120"/>
        <w:gridCol w:w="1124"/>
        <w:gridCol w:w="2110"/>
        <w:gridCol w:w="2257"/>
        <w:gridCol w:w="1591"/>
        <w:gridCol w:w="2751"/>
      </w:tblGrid>
      <w:tr>
        <w:trPr>
          <w:trHeight w:val="300" w:hRule="atLeast"/>
          <w:trHeight w:val="144" w:hRule="atLeast"/>
        </w:trPr>
        <w:tc>
          <w:tcPr>
            <w:tcW w:w="448"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3432"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Тема урока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1113"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Дата изучения </w:t>
            </w:r>
          </w:p>
          <w:p>
            <w:pPr>
              <w:spacing w:before="0" w:after="0"/>
              <w:ind w:left="135"/>
              <w:jc w:val="left"/>
            </w:pPr>
          </w:p>
        </w:tc>
        <w:tc>
          <w:tcPr>
            <w:tcW w:w="1925"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795"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786"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477"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579"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Числа от 1 до 1000: чтение, запись, сравнение</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63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Числа от 1 до 1000: установление закономерности в последовательности, упорядочение, классификация</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63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Установление порядка выполнения действий в числовом выражении (без скобок), содержащем 2-4 действия</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90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Установление порядка выполнения действий в числовом выражении (со скобками), содержащем 2-4 действия</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36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Периметр фигуры, составленной из двух-трёх прямоугольников (квадратов)</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36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Повторение изученного в 3 классе. Алгоритм умножения на однозначное число</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36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Повторение изученного в 3 классе. Алгоритм деления на однозначное число</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930"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Входная контрольная работа</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09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Приемы прикидки результата и оценки правильности выполнения деления</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Анализ текстовой задачи: данные и отношения</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0">
              <w:r>
                <w:rPr>
                  <w:rFonts w:ascii="Times New Roman" w:hAnsi="Times New Roman"/>
                  <w:b w:val="false"/>
                  <w:i w:val="false"/>
                  <w:color w:val="0000ff"/>
                  <w:sz w:val="22"/>
                  <w:u w:val="single"/>
                </w:rPr>
                <w:t>https://m.edsoo.ru/c4e27670</w:t>
              </w:r>
            </w:hyperlink>
          </w:p>
        </w:tc>
      </w:tr>
      <w:tr>
        <w:trPr>
          <w:trHeight w:val="244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работы с электронными техническими средствами. Применение электронных средств для закрепления алгоритмов вычислений</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Представление текстовой задачи на модели</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Столбчатая диаграмма: чтение, дополнение</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63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Числа в пределах миллиона: увеличение и уменьшение числа на несколько единиц разряда</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1">
              <w:r>
                <w:rPr>
                  <w:rFonts w:ascii="Times New Roman" w:hAnsi="Times New Roman"/>
                  <w:b w:val="false"/>
                  <w:i w:val="false"/>
                  <w:color w:val="0000ff"/>
                  <w:sz w:val="22"/>
                  <w:u w:val="single"/>
                </w:rPr>
                <w:t>https://m.edsoo.ru/c4e19444</w:t>
              </w:r>
            </w:hyperlink>
          </w:p>
        </w:tc>
      </w:tr>
      <w:tr>
        <w:trPr>
          <w:trHeight w:val="163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числового выражения (суммы, разности) с комментированием, нахождение его значения</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55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16</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Решение задачи разными способами</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09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17</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Оценка решения задачи на достоверность и логичность</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18</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Числа в пределах миллиона: чтение, запись</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2">
              <w:r>
                <w:rPr>
                  <w:rFonts w:ascii="Times New Roman" w:hAnsi="Times New Roman"/>
                  <w:b w:val="false"/>
                  <w:i w:val="false"/>
                  <w:color w:val="0000ff"/>
                  <w:sz w:val="22"/>
                  <w:u w:val="single"/>
                </w:rPr>
                <w:t>https://m.edsoo.ru/c4e1925a</w:t>
              </w:r>
            </w:hyperlink>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19</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Запись решения задачи с помощью числового выражения</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63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20</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Числа в пределах миллиона: представление многозначного числа в виде суммы разрядных слагаемых</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3">
              <w:r>
                <w:rPr>
                  <w:rFonts w:ascii="Times New Roman" w:hAnsi="Times New Roman"/>
                  <w:b w:val="false"/>
                  <w:i w:val="false"/>
                  <w:color w:val="0000ff"/>
                  <w:sz w:val="22"/>
                  <w:u w:val="single"/>
                </w:rPr>
                <w:t>https://m.edsoo.ru/c4e195ca</w:t>
              </w:r>
            </w:hyperlink>
          </w:p>
        </w:tc>
      </w:tr>
      <w:tr>
        <w:trPr>
          <w:trHeight w:val="94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чисел в пределах миллиона</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4">
              <w:r>
                <w:rPr>
                  <w:rFonts w:ascii="Times New Roman" w:hAnsi="Times New Roman"/>
                  <w:b w:val="false"/>
                  <w:i w:val="false"/>
                  <w:color w:val="0000ff"/>
                  <w:sz w:val="22"/>
                  <w:u w:val="single"/>
                </w:rPr>
                <w:t>https://m.edsoo.ru/c4e1973c</w:t>
              </w:r>
            </w:hyperlink>
          </w:p>
        </w:tc>
      </w:tr>
      <w:tr>
        <w:trPr>
          <w:trHeight w:val="163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группы многозначных чисел. Классификация чисел. Класс миллионов. Класс миллиардов</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55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№1</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244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и упорядочение чисел</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Библиотека ЦОК</w:t>
            </w:r>
          </w:p>
          <w:p>
            <w:pPr>
              <w:numPr>
                <w:ilvl w:val="0"/>
                <w:numId w:val="1"/>
              </w:numPr>
              <w:spacing w:before="0" w:after="0"/>
              <w:jc w:val="left"/>
            </w:pPr>
            <w:hyperlink r:id="rId115">
              <w:r>
                <w:rPr>
                  <w:rFonts w:ascii="Times New Roman" w:hAnsi="Times New Roman"/>
                  <w:b w:val="false"/>
                  <w:i w:val="false"/>
                  <w:color w:val="0000ff"/>
                  <w:sz w:val="22"/>
                  <w:u w:val="single"/>
                </w:rPr>
                <w:t>https://m.edsoo.ru/c4e1989a</w:t>
              </w:r>
            </w:hyperlink>
            <w:r>
              <w:rPr>
                <w:rFonts w:ascii="Times New Roman" w:hAnsi="Times New Roman"/>
                <w:b w:val="false"/>
                <w:i w:val="false"/>
                <w:color w:val="000000"/>
                <w:sz w:val="24"/>
              </w:rPr>
              <w:t xml:space="preserve"> 2)</w:t>
            </w:r>
            <w:hyperlink r:id="rId116">
              <w:r>
                <w:rPr>
                  <w:rFonts w:ascii="Times New Roman" w:hAnsi="Times New Roman"/>
                  <w:b w:val="false"/>
                  <w:i w:val="false"/>
                  <w:color w:val="0000ff"/>
                  <w:sz w:val="22"/>
                  <w:u w:val="single"/>
                </w:rPr>
                <w:t>https://m.edsoo.ru/c4e19de0</w:t>
              </w:r>
            </w:hyperlink>
          </w:p>
        </w:tc>
      </w:tr>
      <w:tr>
        <w:trPr>
          <w:trHeight w:val="55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Решение задач на работу</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36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высказываний о свойствах числа. Запись признаков сравнения чисел</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7">
              <w:r>
                <w:rPr>
                  <w:rFonts w:ascii="Times New Roman" w:hAnsi="Times New Roman"/>
                  <w:b w:val="false"/>
                  <w:i w:val="false"/>
                  <w:color w:val="0000ff"/>
                  <w:sz w:val="22"/>
                  <w:u w:val="single"/>
                </w:rPr>
                <w:t>https://m.edsoo.ru/c4e1a40c</w:t>
              </w:r>
            </w:hyperlink>
          </w:p>
        </w:tc>
      </w:tr>
      <w:tr>
        <w:trPr>
          <w:trHeight w:val="55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Умножение на 10, 100, 1000</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55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28</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Деление на 10, 100, 1000</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36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29</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Наглядные представления о симметрии. Фигуры, имеющие ось симметрии</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244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30</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утверждениями (одно-/двухшаговые) с использованием изученных связок: конструирование, проверка истинности(верные (истинные) и неверные (ложные))</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36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объектов по длине. Соотношения между величинами длины, их применение</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8">
              <w:r>
                <w:rPr>
                  <w:rFonts w:ascii="Times New Roman" w:hAnsi="Times New Roman"/>
                  <w:b w:val="false"/>
                  <w:i w:val="false"/>
                  <w:color w:val="0000ff"/>
                  <w:sz w:val="22"/>
                  <w:u w:val="single"/>
                </w:rPr>
                <w:t>https://m.edsoo.ru/c4e1b2f8</w:t>
              </w:r>
            </w:hyperlink>
          </w:p>
        </w:tc>
      </w:tr>
      <w:tr>
        <w:trPr>
          <w:trHeight w:val="214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Применение соотношений между единицами длины в практических и учебных ситуациях</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9">
              <w:r>
                <w:rPr>
                  <w:rFonts w:ascii="Times New Roman" w:hAnsi="Times New Roman"/>
                  <w:b w:val="false"/>
                  <w:i w:val="false"/>
                  <w:color w:val="0000ff"/>
                  <w:sz w:val="22"/>
                  <w:u w:val="single"/>
                </w:rPr>
                <w:t>https://m.edsoo.ru/c4e1b488</w:t>
              </w:r>
            </w:hyperlink>
          </w:p>
        </w:tc>
      </w:tr>
      <w:tr>
        <w:trPr>
          <w:trHeight w:val="136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объектов по площади. Соотношения между единицами площади, их применение</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0">
              <w:r>
                <w:rPr>
                  <w:rFonts w:ascii="Times New Roman" w:hAnsi="Times New Roman"/>
                  <w:b w:val="false"/>
                  <w:i w:val="false"/>
                  <w:color w:val="0000ff"/>
                  <w:sz w:val="22"/>
                  <w:u w:val="single"/>
                </w:rPr>
                <w:t>https://m.edsoo.ru/c4e1b60e</w:t>
              </w:r>
            </w:hyperlink>
          </w:p>
        </w:tc>
      </w:tr>
      <w:tr>
        <w:trPr>
          <w:trHeight w:val="136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Применение соотношений между единицами площади в практических и учебных ситуациях</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1">
              <w:r>
                <w:rPr>
                  <w:rFonts w:ascii="Times New Roman" w:hAnsi="Times New Roman"/>
                  <w:b w:val="false"/>
                  <w:i w:val="false"/>
                  <w:color w:val="0000ff"/>
                  <w:sz w:val="22"/>
                  <w:u w:val="single"/>
                </w:rPr>
                <w:t>https://m.edsoo.ru/c4e1b78a</w:t>
              </w:r>
            </w:hyperlink>
          </w:p>
        </w:tc>
      </w:tr>
      <w:tr>
        <w:trPr>
          <w:trHeight w:val="55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35</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Решение задач на нахождение площади</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63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36</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Нахождение площади фигуры разными способами: палетка, разбиение на прямоугольники или единичные квадраты</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36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37</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объектов по массе. Соотношения между величинами массы, их применение</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2">
              <w:r>
                <w:rPr>
                  <w:rFonts w:ascii="Times New Roman" w:hAnsi="Times New Roman"/>
                  <w:b w:val="false"/>
                  <w:i w:val="false"/>
                  <w:color w:val="0000ff"/>
                  <w:sz w:val="22"/>
                  <w:u w:val="single"/>
                </w:rPr>
                <w:t>https://m.edsoo.ru/c4e1a89e</w:t>
              </w:r>
            </w:hyperlink>
          </w:p>
        </w:tc>
      </w:tr>
      <w:tr>
        <w:trPr>
          <w:trHeight w:val="136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38</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Применение соотношений между единицами массы в практических и учебных ситуациях</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3">
              <w:r>
                <w:rPr>
                  <w:rFonts w:ascii="Times New Roman" w:hAnsi="Times New Roman"/>
                  <w:b w:val="false"/>
                  <w:i w:val="false"/>
                  <w:color w:val="0000ff"/>
                  <w:sz w:val="22"/>
                  <w:u w:val="single"/>
                </w:rPr>
                <w:t>https://m.edsoo.ru/c4e1ae2a</w:t>
              </w:r>
            </w:hyperlink>
          </w:p>
        </w:tc>
      </w:tr>
      <w:tr>
        <w:trPr>
          <w:trHeight w:val="163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39</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протяженности по времени. Соотношения между единицами времени, их применение</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4">
              <w:r>
                <w:rPr>
                  <w:rFonts w:ascii="Times New Roman" w:hAnsi="Times New Roman"/>
                  <w:b w:val="false"/>
                  <w:i w:val="false"/>
                  <w:color w:val="0000ff"/>
                  <w:sz w:val="22"/>
                  <w:u w:val="single"/>
                </w:rPr>
                <w:t>https://m.edsoo.ru/c4e1afe2</w:t>
              </w:r>
            </w:hyperlink>
          </w:p>
        </w:tc>
      </w:tr>
      <w:tr>
        <w:trPr>
          <w:trHeight w:val="136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40</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Применение соотношений между единицами времени в практических и учебных ситуациях</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55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Решение задач на расчет времени</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42</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Доля величины времени, массы, длины</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5">
              <w:r>
                <w:rPr>
                  <w:rFonts w:ascii="Times New Roman" w:hAnsi="Times New Roman"/>
                  <w:b w:val="false"/>
                  <w:i w:val="false"/>
                  <w:color w:val="0000ff"/>
                  <w:sz w:val="22"/>
                  <w:u w:val="single"/>
                </w:rPr>
                <w:t>https://m.edsoo.ru/c4e1be92</w:t>
              </w:r>
            </w:hyperlink>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43</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величин, упорядочение величин</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6">
              <w:r>
                <w:rPr>
                  <w:rFonts w:ascii="Times New Roman" w:hAnsi="Times New Roman"/>
                  <w:b w:val="false"/>
                  <w:i w:val="false"/>
                  <w:color w:val="0000ff"/>
                  <w:sz w:val="22"/>
                  <w:u w:val="single"/>
                </w:rPr>
                <w:t>https://m.edsoo.ru/c4e1a704</w:t>
              </w:r>
            </w:hyperlink>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44</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Закрепление. Таблица единиц времени</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7">
              <w:r>
                <w:rPr>
                  <w:rFonts w:ascii="Times New Roman" w:hAnsi="Times New Roman"/>
                  <w:b w:val="false"/>
                  <w:i w:val="false"/>
                  <w:color w:val="0000ff"/>
                  <w:sz w:val="22"/>
                  <w:u w:val="single"/>
                </w:rPr>
                <w:t>https://m.edsoo.ru/c4e1b168</w:t>
              </w:r>
            </w:hyperlink>
          </w:p>
        </w:tc>
      </w:tr>
      <w:tr>
        <w:trPr>
          <w:trHeight w:val="94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45</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№2</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09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46</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Применение представлений о площади для решения задач</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47</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Решение задач на нахождение величины (массы, длины)</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48</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Задачи на нахождение величины (массы, длины)</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49</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Письменное сложение многозначных чисел</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8">
              <w:r>
                <w:rPr>
                  <w:rFonts w:ascii="Times New Roman" w:hAnsi="Times New Roman"/>
                  <w:b w:val="false"/>
                  <w:i w:val="false"/>
                  <w:color w:val="0000ff"/>
                  <w:sz w:val="22"/>
                  <w:u w:val="single"/>
                </w:rPr>
                <w:t>https://m.edsoo.ru/c4e1c022</w:t>
              </w:r>
            </w:hyperlink>
          </w:p>
        </w:tc>
      </w:tr>
      <w:tr>
        <w:trPr>
          <w:trHeight w:val="55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50</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Решение задач на нахождение длины</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09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51</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Приемы прикидки результата и оценки правильности выполнения сложения</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52</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Разностное и кратное сравнение величин</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53</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Письменное вычитание многозначных чисел</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9">
              <w:r>
                <w:rPr>
                  <w:rFonts w:ascii="Times New Roman" w:hAnsi="Times New Roman"/>
                  <w:b w:val="false"/>
                  <w:i w:val="false"/>
                  <w:color w:val="0000ff"/>
                  <w:sz w:val="22"/>
                  <w:u w:val="single"/>
                </w:rPr>
                <w:t>https://m.edsoo.ru/c4e1c1b2</w:t>
              </w:r>
            </w:hyperlink>
          </w:p>
        </w:tc>
      </w:tr>
      <w:tr>
        <w:trPr>
          <w:trHeight w:val="136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54</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Приемы прикидки результата и оценки правильности выполнения вычитания</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36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55</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Устные приемы вычислений: сложение и вычитание многозначных чисел</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09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56</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Дополнение многозначного числа до заданного круглого числа</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36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57</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Нахождение неизвестного компонента действия сложения (с комментированием)</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0">
              <w:r>
                <w:rPr>
                  <w:rFonts w:ascii="Times New Roman" w:hAnsi="Times New Roman"/>
                  <w:b w:val="false"/>
                  <w:i w:val="false"/>
                  <w:color w:val="0000ff"/>
                  <w:sz w:val="22"/>
                  <w:u w:val="single"/>
                </w:rPr>
                <w:t>https://m.edsoo.ru/c4e1f61e</w:t>
              </w:r>
            </w:hyperlink>
          </w:p>
        </w:tc>
      </w:tr>
      <w:tr>
        <w:trPr>
          <w:trHeight w:val="136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58</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Нахождение неизвестного компонента действия вычитания (с комментированием)</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1">
              <w:r>
                <w:rPr>
                  <w:rFonts w:ascii="Times New Roman" w:hAnsi="Times New Roman"/>
                  <w:b w:val="false"/>
                  <w:i w:val="false"/>
                  <w:color w:val="0000ff"/>
                  <w:sz w:val="22"/>
                  <w:u w:val="single"/>
                </w:rPr>
                <w:t>https://m.edsoo.ru/c4e1f7c2</w:t>
              </w:r>
            </w:hyperlink>
          </w:p>
        </w:tc>
      </w:tr>
      <w:tr>
        <w:trPr>
          <w:trHeight w:val="55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59</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Примеры и контрпримеры</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09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60</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Изображение фигуры, симметричной заданной</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55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61</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Вычисление доли величины</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63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62</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Применение представлений о доле величины для решения практических задач (в одно действие)</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09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63</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Планирование хода решения задачи арифметическим способом</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2">
              <w:r>
                <w:rPr>
                  <w:rFonts w:ascii="Times New Roman" w:hAnsi="Times New Roman"/>
                  <w:b w:val="false"/>
                  <w:i w:val="false"/>
                  <w:color w:val="0000ff"/>
                  <w:sz w:val="22"/>
                  <w:u w:val="single"/>
                </w:rPr>
                <w:t>https://m.edsoo.ru/c4e21482</w:t>
              </w:r>
            </w:hyperlink>
          </w:p>
        </w:tc>
      </w:tr>
      <w:tr>
        <w:trPr>
          <w:trHeight w:val="163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64</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математических объектов (общее, различное, уникальное/специфичное)</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55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65</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 3</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09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66</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Арифметические действия с величинами: сложение, вычитание</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09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67</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Поиск и использование данных для решения практических задач</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3">
              <w:r>
                <w:rPr>
                  <w:rFonts w:ascii="Times New Roman" w:hAnsi="Times New Roman"/>
                  <w:b w:val="false"/>
                  <w:i w:val="false"/>
                  <w:color w:val="0000ff"/>
                  <w:sz w:val="22"/>
                  <w:u w:val="single"/>
                </w:rPr>
                <w:t>https://m.edsoo.ru/c4e212de</w:t>
              </w:r>
            </w:hyperlink>
          </w:p>
        </w:tc>
      </w:tr>
      <w:tr>
        <w:trPr>
          <w:trHeight w:val="109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68</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Задачи на нахождение цены, количества, стоимости товара</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4">
              <w:r>
                <w:rPr>
                  <w:rFonts w:ascii="Times New Roman" w:hAnsi="Times New Roman"/>
                  <w:b w:val="false"/>
                  <w:i w:val="false"/>
                  <w:color w:val="0000ff"/>
                  <w:sz w:val="22"/>
                  <w:u w:val="single"/>
                </w:rPr>
                <w:t>https://m.edsoo.ru/c4e22abc</w:t>
              </w:r>
            </w:hyperlink>
          </w:p>
        </w:tc>
      </w:tr>
      <w:tr>
        <w:trPr>
          <w:trHeight w:val="136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69</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Запись решения задачи по действиям с пояснениями и с помощью числового выражения</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63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70</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Применение представлений о сложении, вычитании для решения практических задач (в одно действие)</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71</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Задачи с недостаточными данными</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55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72</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Таблица: чтение, дополнение</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256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73</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Конструирование: разбиение фигуры на прямоугольники (квадраты), конструирование фигуры из прямоугольников. Выполнение построений</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5">
              <w:r>
                <w:rPr>
                  <w:rFonts w:ascii="Times New Roman" w:hAnsi="Times New Roman"/>
                  <w:b w:val="false"/>
                  <w:i w:val="false"/>
                  <w:color w:val="0000ff"/>
                  <w:sz w:val="22"/>
                  <w:u w:val="single"/>
                </w:rPr>
                <w:t>https://m.edsoo.ru/c4e25582</w:t>
              </w:r>
            </w:hyperlink>
          </w:p>
        </w:tc>
      </w:tr>
      <w:tr>
        <w:trPr>
          <w:trHeight w:val="136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74</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Устные приемы вычислений: умножение и деление с многозначным числом</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75</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Умножение на однозначное число в пределах 100000</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6">
              <w:r>
                <w:rPr>
                  <w:rFonts w:ascii="Times New Roman" w:hAnsi="Times New Roman"/>
                  <w:b w:val="false"/>
                  <w:i w:val="false"/>
                  <w:color w:val="0000ff"/>
                  <w:sz w:val="22"/>
                  <w:u w:val="single"/>
                </w:rPr>
                <w:t>https://m.edsoo.ru/c4e1c4aa</w:t>
              </w:r>
            </w:hyperlink>
          </w:p>
        </w:tc>
      </w:tr>
      <w:tr>
        <w:trPr>
          <w:trHeight w:val="136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76</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Увеличение значения величины в несколько раз (умножение на однозначное число)</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90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77</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числового выражения (произведения, частного) с комментированием, нахождение его значения</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09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78</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Взаимное расположение геометрических фигур на чертеже</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36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79</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Нахождение неизвестного компонента действия умножения (с комментированием)</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7">
              <w:r>
                <w:rPr>
                  <w:rFonts w:ascii="Times New Roman" w:hAnsi="Times New Roman"/>
                  <w:b w:val="false"/>
                  <w:i w:val="false"/>
                  <w:color w:val="0000ff"/>
                  <w:sz w:val="22"/>
                  <w:u w:val="single"/>
                </w:rPr>
                <w:t>https://m.edsoo.ru/c4e1f970</w:t>
              </w:r>
            </w:hyperlink>
          </w:p>
        </w:tc>
      </w:tr>
      <w:tr>
        <w:trPr>
          <w:trHeight w:val="136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80</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Нахождение неизвестного компонента действия деления (с комментированием)</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8">
              <w:r>
                <w:rPr>
                  <w:rFonts w:ascii="Times New Roman" w:hAnsi="Times New Roman"/>
                  <w:b w:val="false"/>
                  <w:i w:val="false"/>
                  <w:color w:val="0000ff"/>
                  <w:sz w:val="22"/>
                  <w:u w:val="single"/>
                </w:rPr>
                <w:t>https://m.edsoo.ru/c4e1fb1e</w:t>
              </w:r>
            </w:hyperlink>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81</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геометрических фигур</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271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82</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Закрепление по теме "Равенство, содержащее неизвестный компонент арифметического действия: запись, нахождение неизвестного компонента"</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39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83</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Деление на однозначное число в пределах 100000</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9">
              <w:r>
                <w:rPr>
                  <w:rFonts w:ascii="Times New Roman" w:hAnsi="Times New Roman"/>
                  <w:b w:val="false"/>
                  <w:i w:val="false"/>
                  <w:color w:val="0000ff"/>
                  <w:sz w:val="22"/>
                  <w:u w:val="single"/>
                </w:rPr>
                <w:t>https://m.edsoo.ru/c4e1cf90</w:t>
              </w:r>
            </w:hyperlink>
          </w:p>
        </w:tc>
      </w:tr>
      <w:tr>
        <w:trPr>
          <w:trHeight w:val="190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84</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числового выражения, содержащего 2 действия, нахождение его значения</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36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85</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Уменьшение значения величины в несколько раз (деление на однозначное число)</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55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86</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№4</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09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87</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Число, большее или меньшее данного числа в заданное число раз</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63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88</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Применение представлений об умножении, делении для решения практических задач (в одно действие)</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89</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Повторение пройденного по разделу "Нумерация"</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36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90</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значений числовых выражений с одним арифметическим действием</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91</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Разные приемы записи решения задачи</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0">
              <w:r>
                <w:rPr>
                  <w:rFonts w:ascii="Times New Roman" w:hAnsi="Times New Roman"/>
                  <w:b w:val="false"/>
                  <w:i w:val="false"/>
                  <w:color w:val="0000ff"/>
                  <w:sz w:val="22"/>
                  <w:u w:val="single"/>
                </w:rPr>
                <w:t>https://m.edsoo.ru/c4e2358e</w:t>
              </w:r>
            </w:hyperlink>
          </w:p>
        </w:tc>
      </w:tr>
      <w:tr>
        <w:trPr>
          <w:trHeight w:val="217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92</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утверждениями: составление и проверка логических рассуждений при решении задач, формулирование вывода</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1">
              <w:r>
                <w:rPr>
                  <w:rFonts w:ascii="Times New Roman" w:hAnsi="Times New Roman"/>
                  <w:b w:val="false"/>
                  <w:i w:val="false"/>
                  <w:color w:val="0000ff"/>
                  <w:sz w:val="22"/>
                  <w:u w:val="single"/>
                </w:rPr>
                <w:t>https://m.edsoo.ru/c4e215ea</w:t>
              </w:r>
            </w:hyperlink>
          </w:p>
        </w:tc>
      </w:tr>
      <w:tr>
        <w:trPr>
          <w:trHeight w:val="136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93</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Решение задач на нахождение периметра прямоугольника (квадрата)</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2">
              <w:r>
                <w:rPr>
                  <w:rFonts w:ascii="Times New Roman" w:hAnsi="Times New Roman"/>
                  <w:b w:val="false"/>
                  <w:i w:val="false"/>
                  <w:color w:val="0000ff"/>
                  <w:sz w:val="22"/>
                  <w:u w:val="single"/>
                </w:rPr>
                <w:t>https://m.edsoo.ru/c4e2597e</w:t>
              </w:r>
            </w:hyperlink>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94</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Решение задач, отражающих ситуацию купли-продажи</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3">
              <w:r>
                <w:rPr>
                  <w:rFonts w:ascii="Times New Roman" w:hAnsi="Times New Roman"/>
                  <w:b w:val="false"/>
                  <w:i w:val="false"/>
                  <w:color w:val="0000ff"/>
                  <w:sz w:val="22"/>
                  <w:u w:val="single"/>
                </w:rPr>
                <w:t>https://m.edsoo.ru/c4e22abc</w:t>
              </w:r>
            </w:hyperlink>
          </w:p>
        </w:tc>
      </w:tr>
      <w:tr>
        <w:trPr>
          <w:trHeight w:val="154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95</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Закрепление изученного по разделу "Арифметические действия"</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55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96</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Периметр многоугольника</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97</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Решение задач на движение</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4">
              <w:r>
                <w:rPr>
                  <w:rFonts w:ascii="Times New Roman" w:hAnsi="Times New Roman"/>
                  <w:b w:val="false"/>
                  <w:i w:val="false"/>
                  <w:color w:val="0000ff"/>
                  <w:sz w:val="22"/>
                  <w:u w:val="single"/>
                </w:rPr>
                <w:t>https://m.edsoo.ru/c4e2226a</w:t>
              </w:r>
            </w:hyperlink>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98</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Решение расчетных задач (расходы, изменения)</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90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99</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Использование данных таблицы, диаграммы, схемы, рисунка для ответов на вопросы, проверки истинности утверждений</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5">
              <w:r>
                <w:rPr>
                  <w:rFonts w:ascii="Times New Roman" w:hAnsi="Times New Roman"/>
                  <w:b w:val="false"/>
                  <w:i w:val="false"/>
                  <w:color w:val="0000ff"/>
                  <w:sz w:val="22"/>
                  <w:u w:val="single"/>
                </w:rPr>
                <w:t>https://m.edsoo.ru/c4e25e42</w:t>
              </w:r>
            </w:hyperlink>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100</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Разные формы представления одной и той же информации</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36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101</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Модели пространственных геометрических фигур в окружающем мире (шар, куб)</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6">
              <w:r>
                <w:rPr>
                  <w:rFonts w:ascii="Times New Roman" w:hAnsi="Times New Roman"/>
                  <w:b w:val="false"/>
                  <w:i w:val="false"/>
                  <w:color w:val="0000ff"/>
                  <w:sz w:val="22"/>
                  <w:u w:val="single"/>
                </w:rPr>
                <w:t>https://m.edsoo.ru/c4e24736</w:t>
              </w:r>
            </w:hyperlink>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102</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Проекции предметов окружающего мира на плоскость</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103</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Применение алгоритмов для вычислений</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300"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104</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Деление с остатком</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244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105</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работы с электронными техническими средствами. Применение электронных средств для закрепления умения решать текстовые задачи</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36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106</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Нахождение значения числового выражения, содержащего 2-4 действия</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3420"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107</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работы с электронными техническими средствами. Применение электронных средств для закрепления умения конструировать с использованием геометрических фигур</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108</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Алгоритм умножения на двузначное число в пределах 100000</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7">
              <w:r>
                <w:rPr>
                  <w:rFonts w:ascii="Times New Roman" w:hAnsi="Times New Roman"/>
                  <w:b w:val="false"/>
                  <w:i w:val="false"/>
                  <w:color w:val="0000ff"/>
                  <w:sz w:val="22"/>
                  <w:u w:val="single"/>
                </w:rPr>
                <w:t>https://m.edsoo.ru/c4e1c6f8</w:t>
              </w:r>
            </w:hyperlink>
          </w:p>
        </w:tc>
      </w:tr>
      <w:tr>
        <w:trPr>
          <w:trHeight w:val="244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109</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Практическая работа "Конструирование: разбиение фигуры на прямоугольники (квадраты), составление фигур из прямоугольников/квадратов". Повторение</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8">
              <w:r>
                <w:rPr>
                  <w:rFonts w:ascii="Times New Roman" w:hAnsi="Times New Roman"/>
                  <w:b w:val="false"/>
                  <w:i w:val="false"/>
                  <w:color w:val="0000ff"/>
                  <w:sz w:val="22"/>
                  <w:u w:val="single"/>
                </w:rPr>
                <w:t>https://m.edsoo.ru/c4e25410</w:t>
              </w:r>
            </w:hyperlink>
          </w:p>
        </w:tc>
      </w:tr>
      <w:tr>
        <w:trPr>
          <w:trHeight w:val="136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110</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Приемы прикидки результата и оценки правильности выполнения умножения</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111</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Умножение на двузначное число в пределах 100000</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55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112</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№5</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63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113</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Модели пространственных геометрических фигур в окружающем мире (цилиндр, пирамида, конус)</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9">
              <w:r>
                <w:rPr>
                  <w:rFonts w:ascii="Times New Roman" w:hAnsi="Times New Roman"/>
                  <w:b w:val="false"/>
                  <w:i w:val="false"/>
                  <w:color w:val="0000ff"/>
                  <w:sz w:val="22"/>
                  <w:u w:val="single"/>
                </w:rPr>
                <w:t>https://m.edsoo.ru/c4e2529e</w:t>
              </w:r>
            </w:hyperlink>
          </w:p>
        </w:tc>
      </w:tr>
      <w:tr>
        <w:trPr>
          <w:trHeight w:val="163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114</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Применение алгоритмов для построения геометрической фигуры, измерения длины отрезка</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115</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Письменное умножение и деление многозначных чисел</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116</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Классификация объектов по одному-двум признакам</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117</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Закрепление по теме "Письменные вычисления"</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214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118</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Закрепление по теме "Задачи на установление времени, расчёта количества, расхода, изменения"</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0">
              <w:r>
                <w:rPr>
                  <w:rFonts w:ascii="Times New Roman" w:hAnsi="Times New Roman"/>
                  <w:b w:val="false"/>
                  <w:i w:val="false"/>
                  <w:color w:val="0000ff"/>
                  <w:sz w:val="22"/>
                  <w:u w:val="single"/>
                </w:rPr>
                <w:t>https://m.edsoo.ru/c4e2316a</w:t>
              </w:r>
            </w:hyperlink>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119</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Суммирование данных строки, столбца данной таблицы</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120</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Алгоритм деления на двузначное число в пределах 100000</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1">
              <w:r>
                <w:rPr>
                  <w:rFonts w:ascii="Times New Roman" w:hAnsi="Times New Roman"/>
                  <w:b w:val="false"/>
                  <w:i w:val="false"/>
                  <w:color w:val="0000ff"/>
                  <w:sz w:val="22"/>
                  <w:u w:val="single"/>
                </w:rPr>
                <w:t>https://m.edsoo.ru/c4e1d544</w:t>
              </w:r>
            </w:hyperlink>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121</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Деление на двузначное число в пределах 100000</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122</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Окружность, круг: распознавание и изображение</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2">
              <w:r>
                <w:rPr>
                  <w:rFonts w:ascii="Times New Roman" w:hAnsi="Times New Roman"/>
                  <w:b w:val="false"/>
                  <w:i w:val="false"/>
                  <w:color w:val="0000ff"/>
                  <w:sz w:val="22"/>
                  <w:u w:val="single"/>
                </w:rPr>
                <w:t>https://m.edsoo.ru/c4e241f0</w:t>
              </w:r>
            </w:hyperlink>
          </w:p>
        </w:tc>
      </w:tr>
      <w:tr>
        <w:trPr>
          <w:trHeight w:val="163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123</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Задачи на нахождение производительности труда, времени работы, объема выполненной работы</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3">
              <w:r>
                <w:rPr>
                  <w:rFonts w:ascii="Times New Roman" w:hAnsi="Times New Roman"/>
                  <w:b w:val="false"/>
                  <w:i w:val="false"/>
                  <w:color w:val="0000ff"/>
                  <w:sz w:val="22"/>
                  <w:u w:val="single"/>
                </w:rPr>
                <w:t>https://m.edsoo.ru/c4e22968</w:t>
              </w:r>
            </w:hyperlink>
          </w:p>
        </w:tc>
      </w:tr>
      <w:tr>
        <w:trPr>
          <w:trHeight w:val="109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124</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Задачи с избыточными и недостающими данными</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125</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Окружность и круг: построение, нахождение радиуса</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4">
              <w:r>
                <w:rPr>
                  <w:rFonts w:ascii="Times New Roman" w:hAnsi="Times New Roman"/>
                  <w:b w:val="false"/>
                  <w:i w:val="false"/>
                  <w:color w:val="0000ff"/>
                  <w:sz w:val="22"/>
                  <w:u w:val="single"/>
                </w:rPr>
                <w:t>https://m.edsoo.ru/c4e2433a</w:t>
              </w:r>
            </w:hyperlink>
          </w:p>
        </w:tc>
      </w:tr>
      <w:tr>
        <w:trPr>
          <w:trHeight w:val="136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126</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Применение представлений о периметре многоугольника для решения задач</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09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127</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Итоговая контрольная работа / Всероссийская проверочная работа</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2970"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128</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Закрепление. Практическая работа по теме "Окружность, круг: распознавание и изображение; построение окружности заданного радиуса". Повторение по теме "Геометрические фигуры"</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5">
              <w:r>
                <w:rPr>
                  <w:rFonts w:ascii="Times New Roman" w:hAnsi="Times New Roman"/>
                  <w:b w:val="false"/>
                  <w:i w:val="false"/>
                  <w:color w:val="0000ff"/>
                  <w:sz w:val="22"/>
                  <w:u w:val="single"/>
                </w:rPr>
                <w:t>https://m.edsoo.ru/c4e296aa</w:t>
              </w:r>
            </w:hyperlink>
          </w:p>
        </w:tc>
      </w:tr>
      <w:tr>
        <w:trPr>
          <w:trHeight w:val="136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129</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Закрепление по теме "Разные способы решения некоторых видов изученных задач"</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54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130</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Задачи на нахождение скорости, времени, пройденного пути</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6">
              <w:r>
                <w:rPr>
                  <w:rFonts w:ascii="Times New Roman" w:hAnsi="Times New Roman"/>
                  <w:b w:val="false"/>
                  <w:i w:val="false"/>
                  <w:color w:val="0000ff"/>
                  <w:sz w:val="22"/>
                  <w:u w:val="single"/>
                </w:rPr>
                <w:t>https://m.edsoo.ru/c4e2911e</w:t>
              </w:r>
            </w:hyperlink>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131</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Закрепление. Работа с текстовой задачей</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7">
              <w:r>
                <w:rPr>
                  <w:rFonts w:ascii="Times New Roman" w:hAnsi="Times New Roman"/>
                  <w:b w:val="false"/>
                  <w:i w:val="false"/>
                  <w:color w:val="0000ff"/>
                  <w:sz w:val="22"/>
                  <w:u w:val="single"/>
                </w:rPr>
                <w:t>https://m.edsoo.ru/c4e29510</w:t>
              </w:r>
            </w:hyperlink>
          </w:p>
        </w:tc>
      </w:tr>
      <w:tr>
        <w:trPr>
          <w:trHeight w:val="244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132</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Закрепление по теме "Задачи на нахождение доли величины, величины по её доле". Материал для расширения и углубления знаний</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Библиотека ЦОК</w:t>
            </w:r>
          </w:p>
          <w:p>
            <w:pPr>
              <w:numPr>
                <w:ilvl w:val="0"/>
                <w:numId w:val="2"/>
              </w:numPr>
              <w:spacing w:before="0" w:after="0"/>
              <w:jc w:val="left"/>
            </w:pPr>
            <w:hyperlink r:id="rId158">
              <w:r>
                <w:rPr>
                  <w:rFonts w:ascii="Times New Roman" w:hAnsi="Times New Roman"/>
                  <w:b w:val="false"/>
                  <w:i w:val="false"/>
                  <w:color w:val="0000ff"/>
                  <w:sz w:val="22"/>
                  <w:u w:val="single"/>
                </w:rPr>
                <w:t>https://m.edsoo.ru/c4e20b40</w:t>
              </w:r>
            </w:hyperlink>
            <w:r>
              <w:rPr>
                <w:rFonts w:ascii="Times New Roman" w:hAnsi="Times New Roman"/>
                <w:b w:val="false"/>
                <w:i w:val="false"/>
                <w:color w:val="000000"/>
                <w:sz w:val="24"/>
              </w:rPr>
              <w:t xml:space="preserve"> 2)</w:t>
            </w:r>
            <w:hyperlink r:id="rId159">
              <w:r>
                <w:rPr>
                  <w:rFonts w:ascii="Times New Roman" w:hAnsi="Times New Roman"/>
                  <w:b w:val="false"/>
                  <w:i w:val="false"/>
                  <w:color w:val="0000ff"/>
                  <w:sz w:val="22"/>
                  <w:u w:val="single"/>
                </w:rPr>
                <w:t>https://m.edsoo.ru/c4e20cee</w:t>
              </w:r>
            </w:hyperlink>
          </w:p>
        </w:tc>
      </w:tr>
      <w:tr>
        <w:trPr>
          <w:trHeight w:val="244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133</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Построение изученных геометрических фигур заданными измерениями) с помощью чертежных инструментов: линейки, угольника, циркуля</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0">
              <w:r>
                <w:rPr>
                  <w:rFonts w:ascii="Times New Roman" w:hAnsi="Times New Roman"/>
                  <w:b w:val="false"/>
                  <w:i w:val="false"/>
                  <w:color w:val="0000ff"/>
                  <w:sz w:val="22"/>
                  <w:u w:val="single"/>
                </w:rPr>
                <w:t>https://m.edsoo.ru/c4e244a2</w:t>
              </w:r>
            </w:hyperlink>
          </w:p>
        </w:tc>
      </w:tr>
      <w:tr>
        <w:trPr>
          <w:trHeight w:val="190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134</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Пространственные геометрические фигуры (тела): шар, куб, цилиндр, конус, пирамида; их различение, называние</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1">
              <w:r>
                <w:rPr>
                  <w:rFonts w:ascii="Times New Roman" w:hAnsi="Times New Roman"/>
                  <w:b w:val="false"/>
                  <w:i w:val="false"/>
                  <w:color w:val="0000ff"/>
                  <w:sz w:val="22"/>
                  <w:u w:val="single"/>
                </w:rPr>
                <w:t>https://m.edsoo.ru/c4e25154</w:t>
              </w:r>
            </w:hyperlink>
          </w:p>
        </w:tc>
      </w:tr>
      <w:tr>
        <w:trPr>
          <w:trHeight w:val="190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135</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числового выражения, содержащего 1-2 действия и нахождение его значения</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2">
              <w:r>
                <w:rPr>
                  <w:rFonts w:ascii="Times New Roman" w:hAnsi="Times New Roman"/>
                  <w:b w:val="false"/>
                  <w:i w:val="false"/>
                  <w:color w:val="0000ff"/>
                  <w:sz w:val="22"/>
                  <w:u w:val="single"/>
                </w:rPr>
                <w:t>https://m.edsoo.ru/c4e288ea</w:t>
              </w:r>
            </w:hyperlink>
          </w:p>
        </w:tc>
      </w:tr>
      <w:tr>
        <w:trPr>
          <w:trHeight w:val="109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136</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Закрепление по теме "Пространственные геометрические фигуры (тела)"</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3">
              <w:r>
                <w:rPr>
                  <w:rFonts w:ascii="Times New Roman" w:hAnsi="Times New Roman"/>
                  <w:b w:val="false"/>
                  <w:i w:val="false"/>
                  <w:color w:val="0000ff"/>
                  <w:sz w:val="22"/>
                  <w:u w:val="single"/>
                </w:rPr>
                <w:t>https://m.edsoo.ru/c4e299ca</w:t>
              </w:r>
            </w:hyperlink>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23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136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7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0" w:type="auto"/>
            <w:gridSpan w:val="2"/>
            <w:tcBorders/>
            <w:tcMar>
              <w:top w:w="50" w:type="dxa"/>
              <w:left w:w="100" w:type="dxa"/>
            </w:tcMar>
            <w:vAlign w:val="center"/>
          </w:tcPr>
          <w:p>
            <w:pPr>
              <w:jc w:val="left"/>
            </w:pPr>
          </w:p>
        </w:tc>
      </w:tr>
    </w:tbl>
    <w:p>
      <w:pPr>
        <w:sectPr>
          <w:pgSz w:w="16383" w:h="11906" w:orient="landscape"/>
        </w:sectPr>
      </w:pPr>
    </w:p>
    <w:bookmarkStart w:name="block-60456051" w:id="16"/>
    <w:p>
      <w:pPr>
        <w:sectPr>
          <w:pgSz w:w="16383" w:h="11906" w:orient="landscape"/>
        </w:sectPr>
      </w:pPr>
    </w:p>
    <w:bookmarkEnd w:id="16"/>
    <w:bookmarkEnd w:id="15"/>
    <w:bookmarkStart w:name="block-60456052" w:id="17"/>
    <w:p>
      <w:pPr>
        <w:spacing w:before="0" w:after="0"/>
        <w:ind w:left="120"/>
        <w:jc w:val="left"/>
      </w:pPr>
      <w:r>
        <w:rPr>
          <w:rFonts w:ascii="Times New Roman" w:hAnsi="Times New Roman"/>
          <w:b/>
          <w:i w:val="false"/>
          <w:color w:val="000000"/>
          <w:sz w:val="28"/>
        </w:rPr>
        <w:t xml:space="preserve"> ВАРИАНТ 2. ДЛЯ САМОСТОЯТЕЛЬНОГО КОНСТРУИРОВАНИЯ ПОУРОЧНОГО ПЛАНИРОВАНИЯ </w:t>
      </w:r>
    </w:p>
    <w:p>
      <w:pPr>
        <w:spacing w:before="0" w:after="0"/>
        <w:ind w:left="120"/>
        <w:jc w:val="left"/>
      </w:pPr>
      <w:r>
        <w:rPr>
          <w:rFonts w:ascii="Times New Roman" w:hAnsi="Times New Roman"/>
          <w:b/>
          <w:i w:val="false"/>
          <w:color w:val="000000"/>
          <w:sz w:val="28"/>
        </w:rPr>
        <w:t xml:space="preserve"> 1 КЛАСС </w:t>
      </w:r>
    </w:p>
    <w:tbl>
      <w:tblPr>
        <w:tblW w:w="0" w:type="auto"/>
        <w:tblCellSpacing w:w="20" w:type="nil"/>
        <w:tblBorders>
          <w:top w:val="single"/>
          <w:left w:val="single"/>
          <w:bottom w:val="single"/>
          <w:right w:val="single"/>
          <w:insideH w:val="single"/>
          <w:insideV w:val="single"/>
        </w:tblBorders>
      </w:tblPr>
      <w:tblGrid>
        <w:gridCol w:w="662"/>
        <w:gridCol w:w="2880"/>
        <w:gridCol w:w="1165"/>
        <w:gridCol w:w="2158"/>
        <w:gridCol w:w="2302"/>
        <w:gridCol w:w="1628"/>
        <w:gridCol w:w="2799"/>
      </w:tblGrid>
      <w:tr>
        <w:trPr>
          <w:trHeight w:val="300" w:hRule="atLeast"/>
          <w:trHeight w:val="144" w:hRule="atLeast"/>
        </w:trPr>
        <w:tc>
          <w:tcPr>
            <w:tcW w:w="463"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3168"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Тема урока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1139"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Дата изучения </w:t>
            </w:r>
          </w:p>
          <w:p>
            <w:pPr>
              <w:spacing w:before="0" w:after="0"/>
              <w:ind w:left="135"/>
              <w:jc w:val="left"/>
            </w:pPr>
          </w:p>
        </w:tc>
        <w:tc>
          <w:tcPr>
            <w:tcW w:w="1959"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795"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815"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510"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611"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r>
      <w:tr>
        <w:trPr>
          <w:trHeight w:val="55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Количественный счет</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300"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Порядковый счет</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31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Расположение предметов и объектов на плоскости, в пространстве: слева/справа, сверху/снизу, между; установление пространственных отношений</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8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по количеству: столько же, сколько</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8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по количеству: больше, меньше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Характеристики объекта, группы объектов (количество, форма, размер, запись)</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Расположение предметов и объектов на плоскости, в пространстве: установление пространственных отношений</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8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Различение, чтение чисел. Число и цифра 1</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8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Число и количество. Число и цифра 2</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чисел, упорядочение чисел. Число и цифра 3</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8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Увеличение числа на одну или несколько единиц</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8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Уменьшение числа на одну или несколько единиц</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Многоугольники: различение, сравнение, изображение от руки на листе в клетку. Число и цифра 4</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Длина. Сравнение по длине: длиннее, короче, одинаковые по длине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 числа. Запись чисел в заданном порядке. Число и цифра 5</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Конструирование целого из частей (чисел, геометрических фигур)</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Чтение таблицы (содержащей не более четырёх данных)</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Распознавание геометрических фигур: точка, отрезок и др.</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Изображение геометрических фигур с помощью линейки на листе в клетку</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Сбор данных об объекте по образцу; выбор объекта по описанию</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Запись результата сравнения: больше, меньше, столько же (равно)</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без измерения: выше — ниже, шире — уже, длиннее — короче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геометрических фигур: общее, различное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Расположение, описание расположения геометрических фигур на плоскости. Число и цифра 6</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14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Увеличение, уменьшение числа на одну или несколько единиц. Число и цифра 7</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Число как результат счета. Состав числа. Число и цифра 8</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Число как результат измерения. Число и цифра 9</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300"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Число и цифра 0</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300"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Число 10</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Закономерность в ряду заданных объектов: её обнаружение, продолжение ряда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55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Обобщение. Состав чисел в пределах 10</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55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Единицы длины: сантиметр</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55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Измерение длины отрезка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Чтение рисунка, схемы с 1—2 числовыми данными (значениями данных величин)</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55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Измерение длины с помощью линейки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44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Верные (истинные) и неверные (ложные) предложения, составленные относительно заданного набора математических объектов</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55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Числа от 1 до 10. Повторение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Действие сложения. Компоненты действия, запись равенства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Сложение в пределах 10. Применение в практических ситуациях</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20"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Запись результата увеличения на несколько единиц</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55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Дополнение до 10. Запись действия</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Текстовая задача: структурные элементы. Дополнение текста до задачи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Текстовая задача: структурные элементы, составление текстовой задачи по образцу</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Текстовая сюжетная задача в одно действие: запись решения, ответа задачи. Модели задач: краткая запись, рисунок, схема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44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Текстовая сюжетная задача в одно действие: запись решения, ответа задачи. Задачи на увеличение числа на несколько единиц</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задачи по краткой записи, рисунку, схеме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Изображение геометрических фигур с помощью линейки на листе в клетку</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8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Таблица сложения чисел (в пределах 10)</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Текстовая сюжетная задача в одно действие: запись решения, ответа задачи. Задачи на нахождение суммы</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Текстовая сюжетная задача в одно действие. Выбор и объяснение верного решения задачи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8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Обобщение по теме «Решение текстовых задач»</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55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длин отрезков</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по длине, проверка результата сравнения измерением</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8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Группировка объектов по заданному признаку</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Свойства группы объектов, группировка по самостоятельно установленному свойству</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3240"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Расположение предметов и объектов на плоскости, в пространстве: слева/справа, сверху/снизу, между; установление пространственных отношений. Внутри. Вне. Между</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Геометрические фигуры: распознавание круга, треугольника, четырехугольника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Геометрические фигуры: распознавание круга, треугольника, четырехугольника. Распределение фигур на группы</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8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Построение отрезка заданной длины</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Многоугольники: различение, сравнение, изображение от руки на листе в клетку</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Обобщение по теме «Пространственные отношения и геометрические фигуры»</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двух объектов (чисел, величин, геометрических фигур, задач)</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Действие вычитания. Компоненты действия, запись равенства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Вычитание в пределах 10. Применение в практических ситуациях</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8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Сложение и вычитание в пределах 10</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8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Запись результата вычитания нескольких единиц</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Выбор и запись арифметического действия в практической ситуации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8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Устное сложение и вычитание в пределах 10</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44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Текстовая сюжетная задача в одно действие: запись решения, ответа задачи. Задачи на уменьшение числа на несколько единиц</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Текстовая сюжетная задача в одно действие: запись решения, ответа задачи. Задачи на разностное сравнение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Зависимость между данными и искомой величиной в текстовой задаче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8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Перестановка слагаемых при сложении чисел</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Переместительное свойство сложения и его применение для вычислений</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8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Извлечение данного из строки, столбца таблицы</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Выполнение 1—3-шаговых инструкций, связанных с вычислениями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Обобщение. Сложение и вычитание в пределах 10</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71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Текстовая сюжетная задача в одно действие: запись решения, ответа задачи. Задачи на увеличение и уменьшение числа на несколько единиц</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55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Геометрические фигуры: квадрат</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8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Геометрические фигуры: прямоугольник</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Выбор и запись арифметического действия для получения ответа на вопрос</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Комментирование хода увеличения, уменьшения числа до заданного; запись действия</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Компоненты действия сложения. Нахождение неизвестного компонента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2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Решение задач на увеличение, уменьшение длины</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Увеличение, уменьшение длины отрезка. Построение, запись действия</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55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Построение квадрата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44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Текстовая сюжетная задача в одно действие: запись решения, ответа задачи. Задачи на нахождение неизвестного уменьшаемого</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44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Текстовая сюжетная задача в одно действие: запись решения, ответа задачи. Задачи на нахождение неизвестного вычитаемого</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8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Вычитание как действие, обратное сложению</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без измерения: старше — моложе, тяжелее — легче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Выполнение 1—3-шаговых инструкций, связанных с измерением длины</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8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Внесение одного-двух данных в таблицу</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Компоненты действия вычитания. Нахождение неизвестного компонента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Числа от 1 до 10. Сложение и вычитание. Повторение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Задачи на нахождение суммы и остатка. Повторение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Задачи на увеличение (уменьшение) числа на несколько единиц. Повторение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Числа от 11 до 20. Десятичный принцип записи чисел</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Порядок следования чисел от 11 до 20. Сравнение и упорядочение чисел</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55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Однозначные и двузначные числа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Единицы длины: сантиметр, дециметр; установление соотношения между ними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Измерение длины отрезка в разных единицах (сантиметры, дециметры)</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Сложение в пределах 20 без перехода через десяток</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Вычитание в пределах 20 без перехода через десяток</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8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Десяток. Счет десятками в пределах ста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Сложение и вычитание в пределах 20 без перехода через десяток</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и чтение числового выражения, содержащего 1-2 действия</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2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Обобщение. Числа от 1 до 20: различение, чтение, запись</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8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Сложение и вычитание с числом 0</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Задачи на разностное сравнение. Повторение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Переход через десяток при сложении. Представление на модели и запись действия</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Переход через десяток при вычитании. Представление на модели и запись действия</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55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Сложение в пределах 15</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55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Вычитание в пределах 15</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8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Сложение и вычитание в пределах 15</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Сложение и вычитание чисел в пределах 20. Сложение однозначных чисел с переходом через десяток</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Таблица сложения. Применение таблицы для сложения и вычитания чисел в пределах 20</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55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Сложение в пределах 20</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55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Вычитание в пределах 20</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Сложение и вычитание в пределах 20 с комментированием хода выполнения действия</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0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Счёт по 2, по 3, по 5. Сложение одинаковых слагаемых</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55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Обобщение. Состав чисел в пределах 20</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Обобщение. Сложение и вычитание в пределах 20 без перехода через десяток</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Обобщение. Комментирование сложения и вычитания с переходом через десяток</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Обобщение по теме «Числа от 1 до 20. Сложение и вычитание»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55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Числа от 11 до 20. Повторение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Единица длины: сантиметр, дециметр. Повторение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Числа от 1 до 20. Сложение с переходом через десяток. Повторение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Числа от 1 до 20. Вычитание с переходом через десяток. Повторение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55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Числа от 1 до 20. Повторение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Нахождение неизвестного компонента: действия сложения, вычитания. Повторение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8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Измерение длины отрезка. Повторение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группировка, закономерности, высказывания. Повторение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6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Таблицы. Повторение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28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132 </w:t>
            </w:r>
          </w:p>
        </w:tc>
        <w:tc>
          <w:tcPr>
            <w:tcW w:w="151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0" w:type="auto"/>
            <w:gridSpan w:val="2"/>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2 КЛАСС </w:t>
      </w:r>
    </w:p>
    <w:tbl>
      <w:tblPr>
        <w:tblW w:w="0" w:type="auto"/>
        <w:tblCellSpacing w:w="20" w:type="nil"/>
        <w:tblBorders>
          <w:top w:val="single"/>
          <w:left w:val="single"/>
          <w:bottom w:val="single"/>
          <w:right w:val="single"/>
          <w:insideH w:val="single"/>
          <w:insideV w:val="single"/>
        </w:tblBorders>
      </w:tblPr>
      <w:tblGrid>
        <w:gridCol w:w="648"/>
        <w:gridCol w:w="3040"/>
        <w:gridCol w:w="1137"/>
        <w:gridCol w:w="2127"/>
        <w:gridCol w:w="2272"/>
        <w:gridCol w:w="1603"/>
        <w:gridCol w:w="2767"/>
      </w:tblGrid>
      <w:tr>
        <w:trPr>
          <w:trHeight w:val="300" w:hRule="atLeast"/>
          <w:trHeight w:val="144" w:hRule="atLeast"/>
        </w:trPr>
        <w:tc>
          <w:tcPr>
            <w:tcW w:w="453"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3344"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Тема урока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1122"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Дата изучения </w:t>
            </w:r>
          </w:p>
          <w:p>
            <w:pPr>
              <w:spacing w:before="0" w:after="0"/>
              <w:ind w:left="135"/>
              <w:jc w:val="left"/>
            </w:pPr>
          </w:p>
        </w:tc>
        <w:tc>
          <w:tcPr>
            <w:tcW w:w="1936"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795"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795"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488"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590"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r>
      <w:tr>
        <w:trPr>
          <w:trHeight w:val="82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Числа от 1 до 100: действия с числами до 20. Повторение </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82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Устное сложение и вычитание. Повторение</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Числа в пределах 100: чтение, запись. Десятичный принцип записи чисел. Поместное значение цифр в записи числа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Числа в пределах 100: десятичный состав. Представление числа в виде суммы разрядных слагаемых</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17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Числа в пределах 100: упорядочение. Установление закономерности в записи последовательности из чисел, её продолжение</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55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Входная контрольная работа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Свойства чисел: чётные и нечётные числа, однозначные и двузначные числа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величинами: измерение длины (единица длины — миллиметр)</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82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Измерение величин. Решение практических задач</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чисел в пределах 100. Неравенство, запись неравенства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80"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величинами: измерение длины (единица длины — метр)</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Увеличение, уменьшение числа на несколько единиц/десятков</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90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величинами: измерение длины (единицы длины — метр, дециметр, сантиметр, миллиметр)</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90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величинами. Сравнение предметов по стоимости (единицы стоимости – рубль, копейка)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82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Соотношения между единицами величины (в пределах 100)</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Решение текстовых задач на применение смысла арифметического действия (сложение, вычитание)</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Чтение, представление текста задачи в виде рисунка, схемы или другой модели</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Верные (истинные) и неверные (ложные) утверждения, содержащие зависимости между числами/величинами</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82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Представление текста задачи разными способами</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17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Закономерность в ряду чисел, геометрических фигур: её объяснение с использованием математической терминологии</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3000"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Фиксация ответа к задаче и его проверка (формулирование, проверка на достоверность, следование плану, соответствие поставленному вопросу)</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величинами: измерение времени (единицы времени — час, минута)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Распознавание и изображение геометрических фигур: ломаная</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Измерение длины ломаной, нахождение длины ломаной с помощью вычислений</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90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величинами: измерение времени (единицы времени — час, минута). Определение времени по часам</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82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Разностное сравнение чисел, величин</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90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величинами: измерение времени (единицы времени – час, минута). Единицы времени – час, минута, секунда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чтение числового выражения со скобками, без скобок</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Измерение периметра прямоугольника, запись результата измерения в сантиметрах</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55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Сочетательное свойство сложения</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Переместительное, сочетательное свойства сложения, их применение для вычислений</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числа, группы чисел. Группировка чисел по выбранному свойству</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55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№1</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17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предложений с использованием математической терминологии; проверка истинности утверждений</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71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Дополнение моделей (схем, изображений) готовыми числовыми данными. Столбчатая диаграмма; использование данных диаграммы для решения учебных и практических задач</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90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Верные (истинные) и неверные (ложные) утверждения, содержащие количественные, пространственные отношения</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44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Нахождение, формулирование одного-двух общих признаков набора математических объектов: чисел, величин, геометрических фигур</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Устное сложение и вычитание чисел в пределах 100. Сложение и вычитание с круглым числом</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32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Устное сложение и вычитание чисел в пределах 100. Прибавление и вычитание однозначного числа без перехода через разряд</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90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Проверка результата вычисления (реальность ответа, обратное действие). Проверка сложения и вычитания</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Письменное сложение и вычитание чисел в пределах 100. Дополнение до круглого числа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90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Письменное сложение и вычитание чисел в пределах 100. Сложение без перехода через разряд</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90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Письменное сложение и вычитание чисел в пределах 100. Вычитание без перехода через разряд</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90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Письменное сложение и вычитание чисел в пределах 100. Вычитание двузначного числа из круглого числа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55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№2</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17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Устное сложение и вычитание чисел в пределах 100. Числовое выражение без скобок: составление, чтение, устное нахождение значения</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17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Устное сложение и вычитание чисел в пределах 100. Числовое выражение со скобками: составление, чтение, устное нахождение значения</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2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Устное сложение и вычитание чисел в пределах 100. Приемы прибавления однозначного числа с переходом через разряд</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90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Устное сложение и вычитание чисел в пределах 100. Приемы вычитания однозначного числа с переходом через разряд</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82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Вычисление суммы, разности удобным способом</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Оформление решения задачи (по вопросам, по действиям с пояснением)</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Конструирование утверждений с использованием слов «каждый», «все»</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Расчётные задачи на увеличение/уменьшение величины на несколько единиц</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Взаимосвязь компонентов и результата действия сложения </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Неизвестный компонент действия сложения, его нахождение</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Взаимосвязь компонентов и результата действия вычитания</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Неизвестный компонент действия вычитания, его нахождение</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90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План решения задачи в два действия, выбор соответствующих плану арифметических действий</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Запись решения задачи в два действия</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970"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таблицами: извлечение и использование для ответа на вопрос информации, представленной в таблице (таблицы сложения, умножения), внесение данных в таблицу</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3780"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таблицами: извлечение и использование для ответа на вопрос информации, представленной в таблице (таблицы сложения, умножения; график дежурств, наблюдения в природе и пр.), внесение данных в таблицу</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Классификация объектов по заданному и самостоятельно установленному основанию</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82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геометрических фигур</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55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№3</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Распознавание и изображение геометрических фигур: многоугольник</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Периметр многоугольника (треугольника, четырехугольника)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82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Алгоритм письменного сложения чисел</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82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Алгоритм письменного вычитания чисел</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Распознавание и изображение геометрических фигур: точка, прямая, отрезок</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55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Построение отрезка заданной длины</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Распознавание и изображение геометрических фигур: прямой угол</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44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Правило составления ряда чисел, величин, геометрических фигур (формулирование правила, проверка правила, дополнение ряда)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44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Письменное сложение и вычитание чисел в пределах 100. Прибавление и вычитание однозначного числа с переходом через разряд</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Письменное сложение и вычитание чисел в пределах 100. Сложение и вычитание чисел</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90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Письменное сложение и вычитание чисел в пределах 100. Прикидка результата, его проверка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Конструирование геометрических фигур (треугольника, четырехугольника, многоугольника)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геометрических фигур: прямоугольник, квадрат</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72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Увеличение, уменьшение длины отрезка на заданную величину. Запись действия (в см и мм, в мм)</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Алгоритмы (приёмы, правила) устных и письменных вычислений</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Письменное сложение и вычитание. Повторение</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55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Устное сложение равных чисел</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55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№4</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82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Оформление решения задачи с помощью числового выражения</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90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Геометрические фигуры: разбиение прямоугольника на квадраты, составление прямоугольника из квадратов</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Изображение на листе в клетку квадрата с заданной длиной стороны</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Изображение на листе в клетку прямоугольника с заданными длинами сторон</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Умножение чисел. Компоненты действия, запись равенства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82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Взаимосвязь сложения и умножения</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Применение умножения в практических ситуациях. Составление модели действия</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55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Нахождение произведения</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820"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Измерение периметра прямоугольника, запись результата измерения в сантиметрах. Свойство противоположных сторон прямоугольника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Решение задач на нахождение периметра прямоугольника, квадрата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Применение умножения для решения практических задач</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Решение текстовых задач на применение смысла арифметического действия (умножение, деление)</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55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Переместительное свойство умножения</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55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№5</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Деление чисел. Компоненты действия, запись равенства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82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Применение деления в практических ситуациях</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Нахождение неизвестного слагаемого (вычисления в пределах 100)</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Нахождение неизвестного уменьшаемого (вычисления в пределах 100)</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Нахождение неизвестного вычитаемого (вычисления в пределах 100)</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82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Вычитание суммы из числа, числа из суммы</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35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Закономерность в ряду объектов повседневной жизни: её объяснение с использованием математической терминологии</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Решение задач на нахождение периметра многоугольника (треугольника, четырехугольника)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Задачи на конкретный смысл арифметических действий. Повторение</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Табличное умножение в пределах 50. Умножение числа 2</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Табличное умножение в пределах 50. Деление на 2</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Табличное умножение в пределах 50. Умножение числа 3</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Табличное умножение в пределах 50. Деление на 3</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Табличное умножение в пределах 50. Умножение числа 4</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Табличное умножение в пределах 50. Деление на 4</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Табличное умножение в пределах 50. Умножение числа 5</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Табличное умножение в пределах 50. Деление на 5</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Расчётные задачи на увеличение/уменьшение величины в несколько раз</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55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№6</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820"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Порядок выполнения действий в числовом выражении, содержащем действия сложения и вычитания (без скобок) в пределах 100 (2-3 действия); нахождение его значения</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970"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Порядок выполнения действий в числовом выражении, содержащем действия сложения и вычитания (со скобками) в пределах 100 (2-3 действия); нахождение его значения</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Табличное умножение в пределах 50. Умножение числа 6 и на 6</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Табличное умножение в пределах 50. Деление на 6</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Табличное умножение в пределах 50. Умножение числа 7 и на 7</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Табличное умножение в пределах 50. Деление на 7</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Табличное умножение в пределах 50. Умножение числа 8 и на 8</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Табличное умножение в пределах 50. Деление на 8</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Табличное умножение в пределах 50. Умножение числа 9 и на 9</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18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Табличное умножение в пределах 50. Деление на 9</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55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Умножение на 1, на 0. Деление числа 0</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величинами: сравнение по массе (единица массы — килограмм)</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55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Итоговая контрольная работа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44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утверждений относительно заданного набора геометрических фигур. Распределение геометрических фигур на группы</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Алгоритмы (приёмы, правила) построения геометрических фигур</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электронными средствами обучения: правила работы, выполнение заданий</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82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Обобщение изученного за курс 2 класса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82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Единица длины, массы, времени. Повторение</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82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Задачи в два действия. Повторение</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Геометрические фигуры. Периметр. Математическая информация. Работа с информацией. Повторение</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82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Числа от 1 до 100. Умножение. Деление. Повторение</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25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136 </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8 </w:t>
            </w:r>
          </w:p>
        </w:tc>
        <w:tc>
          <w:tcPr>
            <w:tcW w:w="159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0" w:type="auto"/>
            <w:gridSpan w:val="2"/>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3 КЛАСС </w:t>
      </w:r>
    </w:p>
    <w:tbl>
      <w:tblPr>
        <w:tblW w:w="0" w:type="auto"/>
        <w:tblCellSpacing w:w="20" w:type="nil"/>
        <w:tblBorders>
          <w:top w:val="single"/>
          <w:left w:val="single"/>
          <w:bottom w:val="single"/>
          <w:right w:val="single"/>
          <w:insideH w:val="single"/>
          <w:insideV w:val="single"/>
        </w:tblBorders>
      </w:tblPr>
      <w:tblGrid>
        <w:gridCol w:w="639"/>
        <w:gridCol w:w="3147"/>
        <w:gridCol w:w="1119"/>
        <w:gridCol w:w="2105"/>
        <w:gridCol w:w="2252"/>
        <w:gridCol w:w="1586"/>
        <w:gridCol w:w="2746"/>
      </w:tblGrid>
      <w:tr>
        <w:trPr>
          <w:trHeight w:val="300" w:hRule="atLeast"/>
          <w:trHeight w:val="144" w:hRule="atLeast"/>
        </w:trPr>
        <w:tc>
          <w:tcPr>
            <w:tcW w:w="447"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3461"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Тема урока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1110"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Дата изучения </w:t>
            </w:r>
          </w:p>
          <w:p>
            <w:pPr>
              <w:spacing w:before="0" w:after="0"/>
              <w:ind w:left="135"/>
              <w:jc w:val="left"/>
            </w:pPr>
          </w:p>
        </w:tc>
        <w:tc>
          <w:tcPr>
            <w:tcW w:w="1922"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855"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783"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473"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576"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r>
      <w:tr>
        <w:trPr>
          <w:trHeight w:val="217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Логические рассуждения (одно-двухшаговые) со связками «если …, то …», «поэтому», «значит», «все», «и», «некоторые», «каждый»</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4">
              <w:r>
                <w:rPr>
                  <w:rFonts w:ascii="Times New Roman" w:hAnsi="Times New Roman"/>
                  <w:b w:val="false"/>
                  <w:i w:val="false"/>
                  <w:color w:val="0000ff"/>
                  <w:sz w:val="22"/>
                  <w:u w:val="single"/>
                </w:rPr>
                <w:t>https://m.edsoo.ru/c4e15cea</w:t>
              </w:r>
            </w:hyperlink>
          </w:p>
        </w:tc>
      </w:tr>
      <w:tr>
        <w:trPr>
          <w:trHeight w:val="163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математических объектов (общее, различное, уникальное/специфичное)</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5">
              <w:r>
                <w:rPr>
                  <w:rFonts w:ascii="Times New Roman" w:hAnsi="Times New Roman"/>
                  <w:b w:val="false"/>
                  <w:i w:val="false"/>
                  <w:color w:val="0000ff"/>
                  <w:sz w:val="22"/>
                  <w:u w:val="single"/>
                </w:rPr>
                <w:t>https://m.edsoo.ru/c4e1592a</w:t>
              </w:r>
            </w:hyperlink>
          </w:p>
        </w:tc>
      </w:tr>
      <w:tr>
        <w:trPr>
          <w:trHeight w:val="217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Неизвестный компонент арифметического действия: различение, называние, комментирование процесса нахождения</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63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Нахождение неизвестного компонента арифметического действия сложения (вычитания)</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6">
              <w:r>
                <w:rPr>
                  <w:rFonts w:ascii="Times New Roman" w:hAnsi="Times New Roman"/>
                  <w:b w:val="false"/>
                  <w:i w:val="false"/>
                  <w:color w:val="0000ff"/>
                  <w:sz w:val="22"/>
                  <w:u w:val="single"/>
                </w:rPr>
                <w:t>https://m.edsoo.ru/c4e0ee40</w:t>
              </w:r>
            </w:hyperlink>
          </w:p>
        </w:tc>
      </w:tr>
      <w:tr>
        <w:trPr>
          <w:trHeight w:val="13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Проверка правильности вычислений: прикидка и оценка результата</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7">
              <w:r>
                <w:rPr>
                  <w:rFonts w:ascii="Times New Roman" w:hAnsi="Times New Roman"/>
                  <w:b w:val="false"/>
                  <w:i w:val="false"/>
                  <w:color w:val="0000ff"/>
                  <w:sz w:val="22"/>
                  <w:u w:val="single"/>
                </w:rPr>
                <w:t>https://m.edsoo.ru/c4e0a3cc</w:t>
              </w:r>
            </w:hyperlink>
          </w:p>
        </w:tc>
      </w:tr>
      <w:tr>
        <w:trPr>
          <w:trHeight w:val="55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Входная контрольная работа</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3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текстовой задачей: анализ данных и отношений, представление текста на модели</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8">
              <w:r>
                <w:rPr>
                  <w:rFonts w:ascii="Times New Roman" w:hAnsi="Times New Roman"/>
                  <w:b w:val="false"/>
                  <w:i w:val="false"/>
                  <w:color w:val="0000ff"/>
                  <w:sz w:val="22"/>
                  <w:u w:val="single"/>
                </w:rPr>
                <w:t>https://m.edsoo.ru/c4e10588</w:t>
              </w:r>
            </w:hyperlink>
          </w:p>
        </w:tc>
      </w:tr>
      <w:tr>
        <w:trPr>
          <w:trHeight w:val="217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Изображение фигур – отрезка, прямоугольника, квадрата – с заданными измерениями; обозначение фигур буквами</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9">
              <w:r>
                <w:rPr>
                  <w:rFonts w:ascii="Times New Roman" w:hAnsi="Times New Roman"/>
                  <w:b w:val="false"/>
                  <w:i w:val="false"/>
                  <w:color w:val="0000ff"/>
                  <w:sz w:val="22"/>
                  <w:u w:val="single"/>
                </w:rPr>
                <w:t>https://m.edsoo.ru/c4e1628a</w:t>
              </w:r>
            </w:hyperlink>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Измерение длины объекта, упорядочение по длине</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650"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информацией: чтение информации, представленной в разной форме</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0">
              <w:r>
                <w:rPr>
                  <w:rFonts w:ascii="Times New Roman" w:hAnsi="Times New Roman"/>
                  <w:b w:val="false"/>
                  <w:i w:val="false"/>
                  <w:color w:val="0000ff"/>
                  <w:sz w:val="22"/>
                  <w:u w:val="single"/>
                </w:rPr>
                <w:t>https://m.edsoo.ru/c4e15ec0</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Устные вычисления: переместительное свойство умножения</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3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Взаимосвязь арифметических действий: сложения и вычитания, умножения и деления</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Таблица умножения и деления</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1">
              <w:r>
                <w:rPr>
                  <w:rFonts w:ascii="Times New Roman" w:hAnsi="Times New Roman"/>
                  <w:b w:val="false"/>
                  <w:i w:val="false"/>
                  <w:color w:val="0000ff"/>
                  <w:sz w:val="22"/>
                  <w:u w:val="single"/>
                </w:rPr>
                <w:t>https://m.edsoo.ru/c4e0b4de</w:t>
              </w:r>
            </w:hyperlink>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Устные вычисления с использованием таблицы умножения и деления</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Умножение и деление в пределах 50: внетабличное выполнение действий</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Умножение и деление в пределах 50: приемы устных вычислений</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Устные вычисления, сводимые к действиям в пределах 100</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Порядок действий в числовом выражении (со скобками)</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2">
              <w:r>
                <w:rPr>
                  <w:rFonts w:ascii="Times New Roman" w:hAnsi="Times New Roman"/>
                  <w:b w:val="false"/>
                  <w:i w:val="false"/>
                  <w:color w:val="0000ff"/>
                  <w:sz w:val="22"/>
                  <w:u w:val="single"/>
                </w:rPr>
                <w:t>https://m.edsoo.ru/c4e0f034</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Порядок действий в числовом выражении (без скобок)</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Таблица умножения: анализ, формулирование закономерностей</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55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№1</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Нахождение периметра прямоугольника, квадрата</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3">
              <w:r>
                <w:rPr>
                  <w:rFonts w:ascii="Times New Roman" w:hAnsi="Times New Roman"/>
                  <w:b w:val="false"/>
                  <w:i w:val="false"/>
                  <w:color w:val="0000ff"/>
                  <w:sz w:val="22"/>
                  <w:u w:val="single"/>
                </w:rPr>
                <w:t>https://m.edsoo.ru/c4e1338c</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Нахождение периметра многоугольника</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4">
              <w:r>
                <w:rPr>
                  <w:rFonts w:ascii="Times New Roman" w:hAnsi="Times New Roman"/>
                  <w:b w:val="false"/>
                  <w:i w:val="false"/>
                  <w:color w:val="0000ff"/>
                  <w:sz w:val="22"/>
                  <w:u w:val="single"/>
                </w:rPr>
                <w:t>https://m.edsoo.ru/c4e1383c</w:t>
              </w:r>
            </w:hyperlink>
          </w:p>
        </w:tc>
      </w:tr>
      <w:tr>
        <w:trPr>
          <w:trHeight w:val="19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Нахождение периметра в заданных единицах длины</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5">
              <w:r>
                <w:rPr>
                  <w:rFonts w:ascii="Times New Roman" w:hAnsi="Times New Roman"/>
                  <w:b w:val="false"/>
                  <w:i w:val="false"/>
                  <w:color w:val="0000ff"/>
                  <w:sz w:val="22"/>
                  <w:u w:val="single"/>
                </w:rPr>
                <w:t>https://m.edsoo.ru/c4e13666</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Умножение и деление с числом 6</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6">
              <w:r>
                <w:rPr>
                  <w:rFonts w:ascii="Times New Roman" w:hAnsi="Times New Roman"/>
                  <w:b w:val="false"/>
                  <w:i w:val="false"/>
                  <w:color w:val="0000ff"/>
                  <w:sz w:val="22"/>
                  <w:u w:val="single"/>
                </w:rPr>
                <w:t>https://m.edsoo.ru/c4e0ade0</w:t>
              </w:r>
            </w:hyperlink>
          </w:p>
        </w:tc>
      </w:tr>
      <w:tr>
        <w:trPr>
          <w:trHeight w:val="163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Конструирование геометрических фигур (разбиение фигуры на части, составление фигуры из частей)</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7">
              <w:r>
                <w:rPr>
                  <w:rFonts w:ascii="Times New Roman" w:hAnsi="Times New Roman"/>
                  <w:b w:val="false"/>
                  <w:i w:val="false"/>
                  <w:color w:val="0000ff"/>
                  <w:sz w:val="22"/>
                  <w:u w:val="single"/>
                </w:rPr>
                <w:t>https://m.edsoo.ru/c4e129e6</w:t>
              </w:r>
            </w:hyperlink>
          </w:p>
        </w:tc>
      </w:tr>
      <w:tr>
        <w:trPr>
          <w:trHeight w:val="13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Задачи на применение смысла арифметических действий сложения, умножения</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3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Задачи на применение смысла арифметических действий вычитания, деления</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Столбчатая диаграмма: чтение</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8">
              <w:r>
                <w:rPr>
                  <w:rFonts w:ascii="Times New Roman" w:hAnsi="Times New Roman"/>
                  <w:b w:val="false"/>
                  <w:i w:val="false"/>
                  <w:color w:val="0000ff"/>
                  <w:sz w:val="22"/>
                  <w:u w:val="single"/>
                </w:rPr>
                <w:t>https://m.edsoo.ru/c4e173e2</w:t>
              </w:r>
            </w:hyperlink>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Планирование хода решения задачи арифметическим способом</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9">
              <w:r>
                <w:rPr>
                  <w:rFonts w:ascii="Times New Roman" w:hAnsi="Times New Roman"/>
                  <w:b w:val="false"/>
                  <w:i w:val="false"/>
                  <w:color w:val="0000ff"/>
                  <w:sz w:val="22"/>
                  <w:u w:val="single"/>
                </w:rPr>
                <w:t>https://m.edsoo.ru/c4e106d2</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Умножение и деление с числом 7</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80">
              <w:r>
                <w:rPr>
                  <w:rFonts w:ascii="Times New Roman" w:hAnsi="Times New Roman"/>
                  <w:b w:val="false"/>
                  <w:i w:val="false"/>
                  <w:color w:val="0000ff"/>
                  <w:sz w:val="22"/>
                  <w:u w:val="single"/>
                </w:rPr>
                <w:t>https://m.edsoo.ru/c4e0afb6</w:t>
              </w:r>
            </w:hyperlink>
          </w:p>
        </w:tc>
      </w:tr>
      <w:tr>
        <w:trPr>
          <w:trHeight w:val="13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Верные (истинные) и неверные (ложные) утверждения: конструирование, проверка</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Задачи на понимание отношений больше или меньше на…</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81">
              <w:r>
                <w:rPr>
                  <w:rFonts w:ascii="Times New Roman" w:hAnsi="Times New Roman"/>
                  <w:b w:val="false"/>
                  <w:i w:val="false"/>
                  <w:color w:val="0000ff"/>
                  <w:sz w:val="22"/>
                  <w:u w:val="single"/>
                </w:rPr>
                <w:t>https://m.edsoo.ru/c4e1158c</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Задачи на понимание отношений больше или меньше в…</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3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Единицы площади – квадратный метр, квадратный сантиметр, квадратный дециметр</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82">
              <w:r>
                <w:rPr>
                  <w:rFonts w:ascii="Times New Roman" w:hAnsi="Times New Roman"/>
                  <w:b w:val="false"/>
                  <w:i w:val="false"/>
                  <w:color w:val="0000ff"/>
                  <w:sz w:val="22"/>
                  <w:u w:val="single"/>
                </w:rPr>
                <w:t>https://m.edsoo.ru/c4e139fe</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Площадь и приемы её нахождения</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83">
              <w:r>
                <w:rPr>
                  <w:rFonts w:ascii="Times New Roman" w:hAnsi="Times New Roman"/>
                  <w:b w:val="false"/>
                  <w:i w:val="false"/>
                  <w:color w:val="0000ff"/>
                  <w:sz w:val="22"/>
                  <w:u w:val="single"/>
                </w:rPr>
                <w:t>https://m.edsoo.ru/c4e131d4</w:t>
              </w:r>
            </w:hyperlink>
          </w:p>
        </w:tc>
      </w:tr>
      <w:tr>
        <w:trPr>
          <w:trHeight w:val="148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Площадь прямоугольника, квадрата</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84">
              <w:r>
                <w:rPr>
                  <w:rFonts w:ascii="Times New Roman" w:hAnsi="Times New Roman"/>
                  <w:b w:val="false"/>
                  <w:i w:val="false"/>
                  <w:color w:val="0000ff"/>
                  <w:sz w:val="22"/>
                  <w:u w:val="single"/>
                </w:rPr>
                <w:t>https://m.edsoo.ru/c4e13daa</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Нахождение площади прямоугольника, квадрата</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85">
              <w:r>
                <w:rPr>
                  <w:rFonts w:ascii="Times New Roman" w:hAnsi="Times New Roman"/>
                  <w:b w:val="false"/>
                  <w:i w:val="false"/>
                  <w:color w:val="0000ff"/>
                  <w:sz w:val="22"/>
                  <w:u w:val="single"/>
                </w:rPr>
                <w:t>https://m.edsoo.ru/c4e13f6c</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Умножение и деление с числом 8</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86">
              <w:r>
                <w:rPr>
                  <w:rFonts w:ascii="Times New Roman" w:hAnsi="Times New Roman"/>
                  <w:b w:val="false"/>
                  <w:i w:val="false"/>
                  <w:color w:val="0000ff"/>
                  <w:sz w:val="22"/>
                  <w:u w:val="single"/>
                </w:rPr>
                <w:t>https://m.edsoo.ru/c4e0b18c</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Умножение и деление с числом 9</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87">
              <w:r>
                <w:rPr>
                  <w:rFonts w:ascii="Times New Roman" w:hAnsi="Times New Roman"/>
                  <w:b w:val="false"/>
                  <w:i w:val="false"/>
                  <w:color w:val="0000ff"/>
                  <w:sz w:val="22"/>
                  <w:u w:val="single"/>
                </w:rPr>
                <w:t>https://m.edsoo.ru/c4e0b358</w:t>
              </w:r>
            </w:hyperlink>
          </w:p>
        </w:tc>
      </w:tr>
      <w:tr>
        <w:trPr>
          <w:trHeight w:val="55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№2</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Периметр и площадь прямоугольника: общее и различное</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88">
              <w:r>
                <w:rPr>
                  <w:rFonts w:ascii="Times New Roman" w:hAnsi="Times New Roman"/>
                  <w:b w:val="false"/>
                  <w:i w:val="false"/>
                  <w:color w:val="0000ff"/>
                  <w:sz w:val="22"/>
                  <w:u w:val="single"/>
                </w:rPr>
                <w:t>https://m.edsoo.ru/c4e146ce</w:t>
              </w:r>
            </w:hyperlink>
          </w:p>
        </w:tc>
      </w:tr>
      <w:tr>
        <w:trPr>
          <w:trHeight w:val="163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Конструирование прямоугольника из данных фигур, деление прямоугольника на части</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89">
              <w:r>
                <w:rPr>
                  <w:rFonts w:ascii="Times New Roman" w:hAnsi="Times New Roman"/>
                  <w:b w:val="false"/>
                  <w:i w:val="false"/>
                  <w:color w:val="0000ff"/>
                  <w:sz w:val="22"/>
                  <w:u w:val="single"/>
                </w:rPr>
                <w:t>https://m.edsoo.ru/c4e12c66</w:t>
              </w:r>
            </w:hyperlink>
          </w:p>
        </w:tc>
      </w:tr>
      <w:tr>
        <w:trPr>
          <w:trHeight w:val="163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Конструирование многоугольника из данных фигур, деление многоугольника на части</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90">
              <w:r>
                <w:rPr>
                  <w:rFonts w:ascii="Times New Roman" w:hAnsi="Times New Roman"/>
                  <w:b w:val="false"/>
                  <w:i w:val="false"/>
                  <w:color w:val="0000ff"/>
                  <w:sz w:val="22"/>
                  <w:u w:val="single"/>
                </w:rPr>
                <w:t>https://m.edsoo.ru/c4e12df6</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Переход от одних единиц площади к другим</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91">
              <w:r>
                <w:rPr>
                  <w:rFonts w:ascii="Times New Roman" w:hAnsi="Times New Roman"/>
                  <w:b w:val="false"/>
                  <w:i w:val="false"/>
                  <w:color w:val="0000ff"/>
                  <w:sz w:val="22"/>
                  <w:u w:val="single"/>
                </w:rPr>
                <w:t>https://m.edsoo.ru/c4e14ab6</w:t>
              </w:r>
            </w:hyperlink>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Оценка решения задачи на достоверность и логичность</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92">
              <w:r>
                <w:rPr>
                  <w:rFonts w:ascii="Times New Roman" w:hAnsi="Times New Roman"/>
                  <w:b w:val="false"/>
                  <w:i w:val="false"/>
                  <w:color w:val="0000ff"/>
                  <w:sz w:val="22"/>
                  <w:u w:val="single"/>
                </w:rPr>
                <w:t>https://m.edsoo.ru/c4e12266</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Нахождение площади в заданных единицах</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93">
              <w:r>
                <w:rPr>
                  <w:rFonts w:ascii="Times New Roman" w:hAnsi="Times New Roman"/>
                  <w:b w:val="false"/>
                  <w:i w:val="false"/>
                  <w:color w:val="0000ff"/>
                  <w:sz w:val="22"/>
                  <w:u w:val="single"/>
                </w:rPr>
                <w:t>https://m.edsoo.ru/c4e13daa</w:t>
              </w:r>
            </w:hyperlink>
          </w:p>
        </w:tc>
      </w:tr>
      <w:tr>
        <w:trPr>
          <w:trHeight w:val="55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Выбор верного решения задачи</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Разные приемы записи решения задачи</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Решение задач с геометрическим содержанием</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94">
              <w:r>
                <w:rPr>
                  <w:rFonts w:ascii="Times New Roman" w:hAnsi="Times New Roman"/>
                  <w:b w:val="false"/>
                  <w:i w:val="false"/>
                  <w:color w:val="0000ff"/>
                  <w:sz w:val="22"/>
                  <w:u w:val="single"/>
                </w:rPr>
                <w:t>https://m.edsoo.ru/c4e151f0</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Выбор формы представления информации</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95">
              <w:r>
                <w:rPr>
                  <w:rFonts w:ascii="Times New Roman" w:hAnsi="Times New Roman"/>
                  <w:b w:val="false"/>
                  <w:i w:val="false"/>
                  <w:color w:val="0000ff"/>
                  <w:sz w:val="22"/>
                  <w:u w:val="single"/>
                </w:rPr>
                <w:t>https://m.edsoo.ru/c4e18ec2</w:t>
              </w:r>
            </w:hyperlink>
          </w:p>
        </w:tc>
      </w:tr>
      <w:tr>
        <w:trPr>
          <w:trHeight w:val="217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Изображение на клетчатой бумаге прямоугольника с заданным значением площади. Сравнение площадей фигур с помощью наложения</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96">
              <w:r>
                <w:rPr>
                  <w:rFonts w:ascii="Times New Roman" w:hAnsi="Times New Roman"/>
                  <w:b w:val="false"/>
                  <w:i w:val="false"/>
                  <w:color w:val="0000ff"/>
                  <w:sz w:val="22"/>
                  <w:u w:val="single"/>
                </w:rPr>
                <w:t>https://m.edsoo.ru/c4e14c8c</w:t>
              </w:r>
            </w:hyperlink>
          </w:p>
        </w:tc>
      </w:tr>
      <w:tr>
        <w:trPr>
          <w:trHeight w:val="13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Изображение на клетчатой бумаге прямоугольника с заданным значением периметра</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Арифметические действия с числом 1</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97">
              <w:r>
                <w:rPr>
                  <w:rFonts w:ascii="Times New Roman" w:hAnsi="Times New Roman"/>
                  <w:b w:val="false"/>
                  <w:i w:val="false"/>
                  <w:color w:val="0000ff"/>
                  <w:sz w:val="22"/>
                  <w:u w:val="single"/>
                </w:rPr>
                <w:t>https://m.edsoo.ru/c4e0cdf2</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Арифметические действия с числом 0</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98">
              <w:r>
                <w:rPr>
                  <w:rFonts w:ascii="Times New Roman" w:hAnsi="Times New Roman"/>
                  <w:b w:val="false"/>
                  <w:i w:val="false"/>
                  <w:color w:val="0000ff"/>
                  <w:sz w:val="22"/>
                  <w:u w:val="single"/>
                </w:rPr>
                <w:t>https://m.edsoo.ru/c4e0cfc8</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Вычисления с числами 0 и 1</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99">
              <w:r>
                <w:rPr>
                  <w:rFonts w:ascii="Times New Roman" w:hAnsi="Times New Roman"/>
                  <w:b w:val="false"/>
                  <w:i w:val="false"/>
                  <w:color w:val="0000ff"/>
                  <w:sz w:val="22"/>
                  <w:u w:val="single"/>
                </w:rPr>
                <w:t>https://m.edsoo.ru/c4e0d18a</w:t>
              </w:r>
            </w:hyperlink>
          </w:p>
        </w:tc>
      </w:tr>
      <w:tr>
        <w:trPr>
          <w:trHeight w:val="55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Переместительное свойство умножения</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3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Запись решения задачи по действиям с пояснениями и с помощью числового выражения</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00">
              <w:r>
                <w:rPr>
                  <w:rFonts w:ascii="Times New Roman" w:hAnsi="Times New Roman"/>
                  <w:b w:val="false"/>
                  <w:i w:val="false"/>
                  <w:color w:val="0000ff"/>
                  <w:sz w:val="22"/>
                  <w:u w:val="single"/>
                </w:rPr>
                <w:t>https://m.edsoo.ru/c4e120e0</w:t>
              </w:r>
            </w:hyperlink>
          </w:p>
        </w:tc>
      </w:tr>
      <w:tr>
        <w:trPr>
          <w:trHeight w:val="13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Нахождение площади фигуры, составленной из прямоугольников (квадратов)</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01">
              <w:r>
                <w:rPr>
                  <w:rFonts w:ascii="Times New Roman" w:hAnsi="Times New Roman"/>
                  <w:b w:val="false"/>
                  <w:i w:val="false"/>
                  <w:color w:val="0000ff"/>
                  <w:sz w:val="22"/>
                  <w:u w:val="single"/>
                </w:rPr>
                <w:t>https://m.edsoo.ru/c4e148e0</w:t>
              </w:r>
            </w:hyperlink>
          </w:p>
        </w:tc>
      </w:tr>
      <w:tr>
        <w:trPr>
          <w:trHeight w:val="163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Доля величины: половина, четверть в практической ситуации, сравнение величин, выраженных долями</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02">
              <w:r>
                <w:rPr>
                  <w:rFonts w:ascii="Times New Roman" w:hAnsi="Times New Roman"/>
                  <w:b w:val="false"/>
                  <w:i w:val="false"/>
                  <w:color w:val="0000ff"/>
                  <w:sz w:val="22"/>
                  <w:u w:val="single"/>
                </w:rPr>
                <w:t>https://m.edsoo.ru/c4e12400</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Доля величины: сравнение долей одной величины</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03">
              <w:r>
                <w:rPr>
                  <w:rFonts w:ascii="Times New Roman" w:hAnsi="Times New Roman"/>
                  <w:b w:val="false"/>
                  <w:i w:val="false"/>
                  <w:color w:val="0000ff"/>
                  <w:sz w:val="22"/>
                  <w:u w:val="single"/>
                </w:rPr>
                <w:t>https://m.edsoo.ru/c4e12586</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Нахождение доли величины и величины по значению доли</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04">
              <w:r>
                <w:rPr>
                  <w:rFonts w:ascii="Times New Roman" w:hAnsi="Times New Roman"/>
                  <w:b w:val="false"/>
                  <w:i w:val="false"/>
                  <w:color w:val="0000ff"/>
                  <w:sz w:val="22"/>
                  <w:u w:val="single"/>
                </w:rPr>
                <w:t>https://m.edsoo.ru/c4e126f8</w:t>
              </w:r>
            </w:hyperlink>
          </w:p>
        </w:tc>
      </w:tr>
      <w:tr>
        <w:trPr>
          <w:trHeight w:val="55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№3</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3960"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Время (единица времени — секунда); установление отношения «быстрее/ медленнее на/в». Определение с помощью цифровых и аналоговых приборов, измерительных инструментов времени; прикидка и оценка результата измерений</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05">
              <w:r>
                <w:rPr>
                  <w:rFonts w:ascii="Times New Roman" w:hAnsi="Times New Roman"/>
                  <w:b w:val="false"/>
                  <w:i w:val="false"/>
                  <w:color w:val="0000ff"/>
                  <w:sz w:val="22"/>
                  <w:u w:val="single"/>
                </w:rPr>
                <w:t>https://m.edsoo.ru/c4e095bc</w:t>
              </w:r>
            </w:hyperlink>
          </w:p>
        </w:tc>
      </w:tr>
      <w:tr>
        <w:trPr>
          <w:trHeight w:val="217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Время (единица времени — секунда); соотношение «начало, окончание, продолжительность события» в практической ситуации</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06">
              <w:r>
                <w:rPr>
                  <w:rFonts w:ascii="Times New Roman" w:hAnsi="Times New Roman"/>
                  <w:b w:val="false"/>
                  <w:i w:val="false"/>
                  <w:color w:val="0000ff"/>
                  <w:sz w:val="22"/>
                  <w:u w:val="single"/>
                </w:rPr>
                <w:t>https://m.edsoo.ru/c4e0999a</w:t>
              </w:r>
            </w:hyperlink>
          </w:p>
        </w:tc>
      </w:tr>
      <w:tr>
        <w:trPr>
          <w:trHeight w:val="190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Расчёт времени. Соотношение «начало, окончание, продолжительность события» в практической ситуации</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07">
              <w:r>
                <w:rPr>
                  <w:rFonts w:ascii="Times New Roman" w:hAnsi="Times New Roman"/>
                  <w:b w:val="false"/>
                  <w:i w:val="false"/>
                  <w:color w:val="0000ff"/>
                  <w:sz w:val="22"/>
                  <w:u w:val="single"/>
                </w:rPr>
                <w:t>https://m.edsoo.ru/c4e0999a</w:t>
              </w:r>
            </w:hyperlink>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Увеличение и уменьшение числа на несколько единиц, в несколько раз</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08">
              <w:r>
                <w:rPr>
                  <w:rFonts w:ascii="Times New Roman" w:hAnsi="Times New Roman"/>
                  <w:b w:val="false"/>
                  <w:i w:val="false"/>
                  <w:color w:val="0000ff"/>
                  <w:sz w:val="22"/>
                  <w:u w:val="single"/>
                </w:rPr>
                <w:t>https://m.edsoo.ru/c4e08b08</w:t>
              </w:r>
            </w:hyperlink>
          </w:p>
        </w:tc>
      </w:tr>
      <w:tr>
        <w:trPr>
          <w:trHeight w:val="13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Изображение прямоугольника с заданным отношением длин сторон (больше или меньше на, в)</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3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Проверка правильности нахождения периметра, площади прямоугольника</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Свойства чисел</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09">
              <w:r>
                <w:rPr>
                  <w:rFonts w:ascii="Times New Roman" w:hAnsi="Times New Roman"/>
                  <w:b w:val="false"/>
                  <w:i w:val="false"/>
                  <w:color w:val="0000ff"/>
                  <w:sz w:val="22"/>
                  <w:u w:val="single"/>
                </w:rPr>
                <w:t>https://m.edsoo.ru/c4e08eb4</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Умножение круглого числа, на круглое число</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Деление круглого числа, на круглое число</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10">
              <w:r>
                <w:rPr>
                  <w:rFonts w:ascii="Times New Roman" w:hAnsi="Times New Roman"/>
                  <w:b w:val="false"/>
                  <w:i w:val="false"/>
                  <w:color w:val="0000ff"/>
                  <w:sz w:val="22"/>
                  <w:u w:val="single"/>
                </w:rPr>
                <w:t>https://m.edsoo.ru/c4e0b8ee</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Устное умножение суммы на число</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11">
              <w:r>
                <w:rPr>
                  <w:rFonts w:ascii="Times New Roman" w:hAnsi="Times New Roman"/>
                  <w:b w:val="false"/>
                  <w:i w:val="false"/>
                  <w:color w:val="0000ff"/>
                  <w:sz w:val="22"/>
                  <w:u w:val="single"/>
                </w:rPr>
                <w:t>https://m.edsoo.ru/c4e0baf6</w:t>
              </w:r>
            </w:hyperlink>
          </w:p>
        </w:tc>
      </w:tr>
      <w:tr>
        <w:trPr>
          <w:trHeight w:val="55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Разные способы решения задачи</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Умножение и деление двузначного числа на однозначное число</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12">
              <w:r>
                <w:rPr>
                  <w:rFonts w:ascii="Times New Roman" w:hAnsi="Times New Roman"/>
                  <w:b w:val="false"/>
                  <w:i w:val="false"/>
                  <w:color w:val="0000ff"/>
                  <w:sz w:val="22"/>
                  <w:u w:val="single"/>
                </w:rPr>
                <w:t>https://m.edsoo.ru/c4e0bcc2</w:t>
              </w:r>
            </w:hyperlink>
          </w:p>
        </w:tc>
      </w:tr>
      <w:tr>
        <w:trPr>
          <w:trHeight w:val="208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Алгоритмы (правила) устных и письменных вычислений (сложение, вычитание, умножение, деление)</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13">
              <w:r>
                <w:rPr>
                  <w:rFonts w:ascii="Times New Roman" w:hAnsi="Times New Roman"/>
                  <w:b w:val="false"/>
                  <w:i w:val="false"/>
                  <w:color w:val="0000ff"/>
                  <w:sz w:val="22"/>
                  <w:u w:val="single"/>
                </w:rPr>
                <w:t>https://m.edsoo.ru/c4e16c6c</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Алгоритмы (правила) порядка действий в числовом выражении</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14">
              <w:r>
                <w:rPr>
                  <w:rFonts w:ascii="Times New Roman" w:hAnsi="Times New Roman"/>
                  <w:b w:val="false"/>
                  <w:i w:val="false"/>
                  <w:color w:val="0000ff"/>
                  <w:sz w:val="22"/>
                  <w:u w:val="single"/>
                </w:rPr>
                <w:t>https://m.edsoo.ru/c4e16eb0</w:t>
              </w:r>
            </w:hyperlink>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Применение устных приёмов вычисления для решения практических задач</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Деление суммы на число</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15">
              <w:r>
                <w:rPr>
                  <w:rFonts w:ascii="Times New Roman" w:hAnsi="Times New Roman"/>
                  <w:b w:val="false"/>
                  <w:i w:val="false"/>
                  <w:color w:val="0000ff"/>
                  <w:sz w:val="22"/>
                  <w:u w:val="single"/>
                </w:rPr>
                <w:t>https://m.edsoo.ru/c4e0be8e</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Внетабличное устное умножение и деление в пределах 100</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16">
              <w:r>
                <w:rPr>
                  <w:rFonts w:ascii="Times New Roman" w:hAnsi="Times New Roman"/>
                  <w:b w:val="false"/>
                  <w:i w:val="false"/>
                  <w:color w:val="0000ff"/>
                  <w:sz w:val="22"/>
                  <w:u w:val="single"/>
                </w:rPr>
                <w:t>https://m.edsoo.ru/c4e0c046</w:t>
              </w:r>
            </w:hyperlink>
          </w:p>
        </w:tc>
      </w:tr>
      <w:tr>
        <w:trPr>
          <w:trHeight w:val="163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Нахождение неизвестного компонента арифметического действия умножения (деления)</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17">
              <w:r>
                <w:rPr>
                  <w:rFonts w:ascii="Times New Roman" w:hAnsi="Times New Roman"/>
                  <w:b w:val="false"/>
                  <w:i w:val="false"/>
                  <w:color w:val="0000ff"/>
                  <w:sz w:val="22"/>
                  <w:u w:val="single"/>
                </w:rPr>
                <w:t>https://m.edsoo.ru/c4e0d5cc</w:t>
              </w:r>
            </w:hyperlink>
          </w:p>
        </w:tc>
      </w:tr>
      <w:tr>
        <w:trPr>
          <w:trHeight w:val="190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Проверка результата вычисления: обратное действие, применение алгоритма, оценка достоверности результата</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18">
              <w:r>
                <w:rPr>
                  <w:rFonts w:ascii="Times New Roman" w:hAnsi="Times New Roman"/>
                  <w:b w:val="false"/>
                  <w:i w:val="false"/>
                  <w:color w:val="0000ff"/>
                  <w:sz w:val="22"/>
                  <w:u w:val="single"/>
                </w:rPr>
                <w:t>https://m.edsoo.ru/c4e0d7ac</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Устное деление двузначного числа на двузначное</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Сочетательное свойство умножения</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19">
              <w:r>
                <w:rPr>
                  <w:rFonts w:ascii="Times New Roman" w:hAnsi="Times New Roman"/>
                  <w:b w:val="false"/>
                  <w:i w:val="false"/>
                  <w:color w:val="0000ff"/>
                  <w:sz w:val="22"/>
                  <w:u w:val="single"/>
                </w:rPr>
                <w:t>https://m.edsoo.ru/c4e0ebc0</w:t>
              </w:r>
            </w:hyperlink>
          </w:p>
        </w:tc>
      </w:tr>
      <w:tr>
        <w:trPr>
          <w:trHeight w:val="13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Применение переместительного, сочетательного свойства при умножении</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20">
              <w:r>
                <w:rPr>
                  <w:rFonts w:ascii="Times New Roman" w:hAnsi="Times New Roman"/>
                  <w:b w:val="false"/>
                  <w:i w:val="false"/>
                  <w:color w:val="0000ff"/>
                  <w:sz w:val="22"/>
                  <w:u w:val="single"/>
                </w:rPr>
                <w:t>https://m.edsoo.ru/c4e0ea08</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Сложение и вычитание однородных величин</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55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№4</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Нахождение значения числового выражения (со скобками или без скобок)</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21">
              <w:r>
                <w:rPr>
                  <w:rFonts w:ascii="Times New Roman" w:hAnsi="Times New Roman"/>
                  <w:b w:val="false"/>
                  <w:i w:val="false"/>
                  <w:color w:val="0000ff"/>
                  <w:sz w:val="22"/>
                  <w:u w:val="single"/>
                </w:rPr>
                <w:t>https://m.edsoo.ru/c4e1840e</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Задачи на расчет времени, количества</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22">
              <w:r>
                <w:rPr>
                  <w:rFonts w:ascii="Times New Roman" w:hAnsi="Times New Roman"/>
                  <w:b w:val="false"/>
                  <w:i w:val="false"/>
                  <w:color w:val="0000ff"/>
                  <w:sz w:val="22"/>
                  <w:u w:val="single"/>
                </w:rPr>
                <w:t>https://m.edsoo.ru/c4e11884</w:t>
              </w:r>
            </w:hyperlink>
          </w:p>
        </w:tc>
      </w:tr>
      <w:tr>
        <w:trPr>
          <w:trHeight w:val="14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Устное деление с остатком; его применение в практических ситуациях</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23">
              <w:r>
                <w:rPr>
                  <w:rFonts w:ascii="Times New Roman" w:hAnsi="Times New Roman"/>
                  <w:b w:val="false"/>
                  <w:i w:val="false"/>
                  <w:color w:val="0000ff"/>
                  <w:sz w:val="22"/>
                  <w:u w:val="single"/>
                </w:rPr>
                <w:t>https://m.edsoo.ru/c4e0c212</w:t>
              </w:r>
            </w:hyperlink>
          </w:p>
        </w:tc>
      </w:tr>
      <w:tr>
        <w:trPr>
          <w:trHeight w:val="13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Задачи на понимание смысла арифметического действия деление с остатком</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24">
              <w:r>
                <w:rPr>
                  <w:rFonts w:ascii="Times New Roman" w:hAnsi="Times New Roman"/>
                  <w:b w:val="false"/>
                  <w:i w:val="false"/>
                  <w:color w:val="0000ff"/>
                  <w:sz w:val="22"/>
                  <w:u w:val="single"/>
                </w:rPr>
                <w:t>https://m.edsoo.ru/c4e11064</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Задачи на разностное сравнение</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25">
              <w:r>
                <w:rPr>
                  <w:rFonts w:ascii="Times New Roman" w:hAnsi="Times New Roman"/>
                  <w:b w:val="false"/>
                  <w:i w:val="false"/>
                  <w:color w:val="0000ff"/>
                  <w:sz w:val="22"/>
                  <w:u w:val="single"/>
                </w:rPr>
                <w:t>https://m.edsoo.ru/c4e11d02</w:t>
              </w:r>
            </w:hyperlink>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Задачи на работу (производительность труда) одного объекта</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26">
              <w:r>
                <w:rPr>
                  <w:rFonts w:ascii="Times New Roman" w:hAnsi="Times New Roman"/>
                  <w:b w:val="false"/>
                  <w:i w:val="false"/>
                  <w:color w:val="0000ff"/>
                  <w:sz w:val="22"/>
                  <w:u w:val="single"/>
                </w:rPr>
                <w:t>https://m.edsoo.ru/c4e11a00</w:t>
              </w:r>
            </w:hyperlink>
          </w:p>
        </w:tc>
      </w:tr>
      <w:tr>
        <w:trPr>
          <w:trHeight w:val="13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Стоимость (единицы — рубль, копейка); установление отношения «дороже/дешевле на/в»</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27">
              <w:r>
                <w:rPr>
                  <w:rFonts w:ascii="Times New Roman" w:hAnsi="Times New Roman"/>
                  <w:b w:val="false"/>
                  <w:i w:val="false"/>
                  <w:color w:val="0000ff"/>
                  <w:sz w:val="22"/>
                  <w:u w:val="single"/>
                </w:rPr>
                <w:t>https://m.edsoo.ru/c4e092c4</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Задачи на кратное сравнение</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28">
              <w:r>
                <w:rPr>
                  <w:rFonts w:ascii="Times New Roman" w:hAnsi="Times New Roman"/>
                  <w:b w:val="false"/>
                  <w:i w:val="false"/>
                  <w:color w:val="0000ff"/>
                  <w:sz w:val="22"/>
                  <w:u w:val="single"/>
                </w:rPr>
                <w:t>https://m.edsoo.ru/c4e11f3c</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Алгоритмы (правила) нахождения периметра и площади</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29">
              <w:r>
                <w:rPr>
                  <w:rFonts w:ascii="Times New Roman" w:hAnsi="Times New Roman"/>
                  <w:b w:val="false"/>
                  <w:i w:val="false"/>
                  <w:color w:val="0000ff"/>
                  <w:sz w:val="22"/>
                  <w:u w:val="single"/>
                </w:rPr>
                <w:t>https://m.edsoo.ru/c4e17068</w:t>
              </w:r>
            </w:hyperlink>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Алгоритмы (правила) построения геометрических фигур</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30">
              <w:r>
                <w:rPr>
                  <w:rFonts w:ascii="Times New Roman" w:hAnsi="Times New Roman"/>
                  <w:b w:val="false"/>
                  <w:i w:val="false"/>
                  <w:color w:val="0000ff"/>
                  <w:sz w:val="22"/>
                  <w:u w:val="single"/>
                </w:rPr>
                <w:t>https://m.edsoo.ru/c4e17220</w:t>
              </w:r>
            </w:hyperlink>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Дополнение изображения (чертежа) данными на основе измерения</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Классификация объектов по двум признакам</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Числа в пределах 1000: чтение, запись</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31">
              <w:r>
                <w:rPr>
                  <w:rFonts w:ascii="Times New Roman" w:hAnsi="Times New Roman"/>
                  <w:b w:val="false"/>
                  <w:i w:val="false"/>
                  <w:color w:val="0000ff"/>
                  <w:sz w:val="22"/>
                  <w:u w:val="single"/>
                </w:rPr>
                <w:t>https://m.edsoo.ru/c4e07208</w:t>
              </w:r>
            </w:hyperlink>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Числа в пределах 1000: представление в виде суммы разрядных слагаемых</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32">
              <w:r>
                <w:rPr>
                  <w:rFonts w:ascii="Times New Roman" w:hAnsi="Times New Roman"/>
                  <w:b w:val="false"/>
                  <w:i w:val="false"/>
                  <w:color w:val="0000ff"/>
                  <w:sz w:val="22"/>
                  <w:u w:val="single"/>
                </w:rPr>
                <w:t>https://m.edsoo.ru/c4e0820c</w:t>
              </w:r>
            </w:hyperlink>
          </w:p>
        </w:tc>
      </w:tr>
      <w:tr>
        <w:trPr>
          <w:trHeight w:val="55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Числа в пределах 1000: сравнение</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Числа в пределах 1000: чтение, запись, упорядочение</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33">
              <w:r>
                <w:rPr>
                  <w:rFonts w:ascii="Times New Roman" w:hAnsi="Times New Roman"/>
                  <w:b w:val="false"/>
                  <w:i w:val="false"/>
                  <w:color w:val="0000ff"/>
                  <w:sz w:val="22"/>
                  <w:u w:val="single"/>
                </w:rPr>
                <w:t>https://m.edsoo.ru/c4e084a0</w:t>
              </w:r>
            </w:hyperlink>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Увеличение и уменьшение числа в несколько раз (в том числе в 10, 100 раз)</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34">
              <w:r>
                <w:rPr>
                  <w:rFonts w:ascii="Times New Roman" w:hAnsi="Times New Roman"/>
                  <w:b w:val="false"/>
                  <w:i w:val="false"/>
                  <w:color w:val="0000ff"/>
                  <w:sz w:val="22"/>
                  <w:u w:val="single"/>
                </w:rPr>
                <w:t>https://m.edsoo.ru/c4e0896e</w:t>
              </w:r>
            </w:hyperlink>
          </w:p>
        </w:tc>
      </w:tr>
      <w:tr>
        <w:trPr>
          <w:trHeight w:val="13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Равенства и неравенства с числами: чтение, составление</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35">
              <w:r>
                <w:rPr>
                  <w:rFonts w:ascii="Times New Roman" w:hAnsi="Times New Roman"/>
                  <w:b w:val="false"/>
                  <w:i w:val="false"/>
                  <w:color w:val="0000ff"/>
                  <w:sz w:val="22"/>
                  <w:u w:val="single"/>
                </w:rPr>
                <w:t>https://m.edsoo.ru/c4e08658</w:t>
              </w:r>
            </w:hyperlink>
          </w:p>
        </w:tc>
      </w:tr>
      <w:tr>
        <w:trPr>
          <w:trHeight w:val="13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Равенства и неравенства: установление истинности (верное/неверное)</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63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Столбчатая диаграмма: использование данных для решения учебных и практических задач</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36">
              <w:r>
                <w:rPr>
                  <w:rFonts w:ascii="Times New Roman" w:hAnsi="Times New Roman"/>
                  <w:b w:val="false"/>
                  <w:i w:val="false"/>
                  <w:color w:val="0000ff"/>
                  <w:sz w:val="22"/>
                  <w:u w:val="single"/>
                </w:rPr>
                <w:t>https://m.edsoo.ru/c4e175ae</w:t>
              </w:r>
            </w:hyperlink>
          </w:p>
        </w:tc>
      </w:tr>
      <w:tr>
        <w:trPr>
          <w:trHeight w:val="163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Соотношение «больше/ меньше на/в» в ситуации сравнения предметов и объектов на основе измерения величин</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37">
              <w:r>
                <w:rPr>
                  <w:rFonts w:ascii="Times New Roman" w:hAnsi="Times New Roman"/>
                  <w:b w:val="false"/>
                  <w:i w:val="false"/>
                  <w:color w:val="0000ff"/>
                  <w:sz w:val="22"/>
                  <w:u w:val="single"/>
                </w:rPr>
                <w:t>https://m.edsoo.ru/c4e0a1f6</w:t>
              </w:r>
            </w:hyperlink>
          </w:p>
        </w:tc>
      </w:tr>
      <w:tr>
        <w:trPr>
          <w:trHeight w:val="163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Масса (единица массы — грамм); соотношение между килограммом и граммом; отношение «тяжелее/легче на/в»</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38">
              <w:r>
                <w:rPr>
                  <w:rFonts w:ascii="Times New Roman" w:hAnsi="Times New Roman"/>
                  <w:b w:val="false"/>
                  <w:i w:val="false"/>
                  <w:color w:val="0000ff"/>
                  <w:sz w:val="22"/>
                  <w:u w:val="single"/>
                </w:rPr>
                <w:t>https://m.edsoo.ru/c4e09116</w:t>
              </w:r>
            </w:hyperlink>
          </w:p>
        </w:tc>
      </w:tr>
      <w:tr>
        <w:trPr>
          <w:trHeight w:val="163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Длина (единица длины — миллиметр, километр); соотношение между величинами в пределах тысячи</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39">
              <w:r>
                <w:rPr>
                  <w:rFonts w:ascii="Times New Roman" w:hAnsi="Times New Roman"/>
                  <w:b w:val="false"/>
                  <w:i w:val="false"/>
                  <w:color w:val="0000ff"/>
                  <w:sz w:val="22"/>
                  <w:u w:val="single"/>
                </w:rPr>
                <w:t>https://m.edsoo.ru/c4e09bde</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Кратное сравнение чисел</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40">
              <w:r>
                <w:rPr>
                  <w:rFonts w:ascii="Times New Roman" w:hAnsi="Times New Roman"/>
                  <w:b w:val="false"/>
                  <w:i w:val="false"/>
                  <w:color w:val="0000ff"/>
                  <w:sz w:val="22"/>
                  <w:u w:val="single"/>
                </w:rPr>
                <w:t>https://m.edsoo.ru/c4e08eb4</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Сложение и вычитание с круглым числом</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3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Соотношение «цена, количество, стоимость» в практической ситуации</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3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Задачи на расчет производительности труда, времени или объема выполненной работы</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41">
              <w:r>
                <w:rPr>
                  <w:rFonts w:ascii="Times New Roman" w:hAnsi="Times New Roman"/>
                  <w:b w:val="false"/>
                  <w:i w:val="false"/>
                  <w:color w:val="0000ff"/>
                  <w:sz w:val="22"/>
                  <w:u w:val="single"/>
                </w:rPr>
                <w:t>https://m.edsoo.ru/c4e10d4e</w:t>
              </w:r>
            </w:hyperlink>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Задачи применение зависимости "цена-количество-стоимость"</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42">
              <w:r>
                <w:rPr>
                  <w:rFonts w:ascii="Times New Roman" w:hAnsi="Times New Roman"/>
                  <w:b w:val="false"/>
                  <w:i w:val="false"/>
                  <w:color w:val="0000ff"/>
                  <w:sz w:val="22"/>
                  <w:u w:val="single"/>
                </w:rPr>
                <w:t>https://m.edsoo.ru/c4e11708</w:t>
              </w:r>
            </w:hyperlink>
          </w:p>
        </w:tc>
      </w:tr>
      <w:tr>
        <w:trPr>
          <w:trHeight w:val="10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№5</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Письменное сложение в пределах 1000</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43">
              <w:r>
                <w:rPr>
                  <w:rFonts w:ascii="Times New Roman" w:hAnsi="Times New Roman"/>
                  <w:b w:val="false"/>
                  <w:i w:val="false"/>
                  <w:color w:val="0000ff"/>
                  <w:sz w:val="22"/>
                  <w:u w:val="single"/>
                </w:rPr>
                <w:t>https://m.edsoo.ru/c4e0ca46</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Письменное вычитание в пределах 1000</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Сложение и вычитание в пределах 1000</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44">
              <w:r>
                <w:rPr>
                  <w:rFonts w:ascii="Times New Roman" w:hAnsi="Times New Roman"/>
                  <w:b w:val="false"/>
                  <w:i w:val="false"/>
                  <w:color w:val="0000ff"/>
                  <w:sz w:val="22"/>
                  <w:u w:val="single"/>
                </w:rPr>
                <w:t>https://m.edsoo.ru/c4e0cc1c</w:t>
              </w:r>
            </w:hyperlink>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Письменное умножение на однозначное число в пределах 100</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45">
              <w:r>
                <w:rPr>
                  <w:rFonts w:ascii="Times New Roman" w:hAnsi="Times New Roman"/>
                  <w:b w:val="false"/>
                  <w:i w:val="false"/>
                  <w:color w:val="0000ff"/>
                  <w:sz w:val="22"/>
                  <w:u w:val="single"/>
                </w:rPr>
                <w:t>https://m.edsoo.ru/c4e0d98c</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Приемы умножения двузначного числа на однозначное число</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46">
              <w:r>
                <w:rPr>
                  <w:rFonts w:ascii="Times New Roman" w:hAnsi="Times New Roman"/>
                  <w:b w:val="false"/>
                  <w:i w:val="false"/>
                  <w:color w:val="0000ff"/>
                  <w:sz w:val="22"/>
                  <w:u w:val="single"/>
                </w:rPr>
                <w:t>https://m.edsoo.ru/c4e0dd2e</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Деление на однозначное число в пределах 100</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47">
              <w:r>
                <w:rPr>
                  <w:rFonts w:ascii="Times New Roman" w:hAnsi="Times New Roman"/>
                  <w:b w:val="false"/>
                  <w:i w:val="false"/>
                  <w:color w:val="0000ff"/>
                  <w:sz w:val="22"/>
                  <w:u w:val="single"/>
                </w:rPr>
                <w:t>https://m.edsoo.ru/c4e0db6c</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Алгоритм деления на однозначное число</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48">
              <w:r>
                <w:rPr>
                  <w:rFonts w:ascii="Times New Roman" w:hAnsi="Times New Roman"/>
                  <w:b w:val="false"/>
                  <w:i w:val="false"/>
                  <w:color w:val="0000ff"/>
                  <w:sz w:val="22"/>
                  <w:u w:val="single"/>
                </w:rPr>
                <w:t>https://m.edsoo.ru/c4e0defa</w:t>
              </w:r>
            </w:hyperlink>
          </w:p>
        </w:tc>
      </w:tr>
      <w:tr>
        <w:trPr>
          <w:trHeight w:val="55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Приемы деления на однозначное число</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Приемы умножения трехзначного числа на однозначное число</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Приемы деления трехзначного числа на однозначное число</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49">
              <w:r>
                <w:rPr>
                  <w:rFonts w:ascii="Times New Roman" w:hAnsi="Times New Roman"/>
                  <w:b w:val="false"/>
                  <w:i w:val="false"/>
                  <w:color w:val="0000ff"/>
                  <w:sz w:val="22"/>
                  <w:u w:val="single"/>
                </w:rPr>
                <w:t>https://m.edsoo.ru/c4e1043e</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Умножение и деление трехзначного числа на однозначное число</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55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Итоговая контрольная работа</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300"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Задачи на доли</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3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задач. Установление последовательности событий в тексте и действий в решении</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63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таблицей: анализ данных, использование информации для ответов на вопросы и решения задач</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Таблицы с данными о реальных процессах и явлениях; внесение данных в таблицу</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97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Числа. Числа от 1 до 1000. Повторение</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50">
              <w:r>
                <w:rPr>
                  <w:rFonts w:ascii="Times New Roman" w:hAnsi="Times New Roman"/>
                  <w:b w:val="false"/>
                  <w:i w:val="false"/>
                  <w:color w:val="0000ff"/>
                  <w:sz w:val="22"/>
                  <w:u w:val="single"/>
                </w:rPr>
                <w:t>https://m.edsoo.ru/c4e17c7a</w:t>
              </w:r>
            </w:hyperlink>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Практическая работа по разделу "Величины". Повторение</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51">
              <w:r>
                <w:rPr>
                  <w:rFonts w:ascii="Times New Roman" w:hAnsi="Times New Roman"/>
                  <w:b w:val="false"/>
                  <w:i w:val="false"/>
                  <w:color w:val="0000ff"/>
                  <w:sz w:val="22"/>
                  <w:u w:val="single"/>
                </w:rPr>
                <w:t>https://m.edsoo.ru/c4e17dec</w:t>
              </w:r>
            </w:hyperlink>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Математическая информация. Алгоритмы. Повторение</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52">
              <w:r>
                <w:rPr>
                  <w:rFonts w:ascii="Times New Roman" w:hAnsi="Times New Roman"/>
                  <w:b w:val="false"/>
                  <w:i w:val="false"/>
                  <w:color w:val="0000ff"/>
                  <w:sz w:val="22"/>
                  <w:u w:val="single"/>
                </w:rPr>
                <w:t>https://m.edsoo.ru/c4e17aea</w:t>
              </w:r>
            </w:hyperlink>
          </w:p>
        </w:tc>
      </w:tr>
      <w:tr>
        <w:trPr>
          <w:trHeight w:val="13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Текстовые задачи. Задачи в 2-3 действия. Повторение и закрепление</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53">
              <w:r>
                <w:rPr>
                  <w:rFonts w:ascii="Times New Roman" w:hAnsi="Times New Roman"/>
                  <w:b w:val="false"/>
                  <w:i w:val="false"/>
                  <w:color w:val="0000ff"/>
                  <w:sz w:val="22"/>
                  <w:u w:val="single"/>
                </w:rPr>
                <w:t>https://m.edsoo.ru/c4e1858a</w:t>
              </w:r>
            </w:hyperlink>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2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136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7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0" w:type="auto"/>
            <w:gridSpan w:val="2"/>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4 КЛАСС </w:t>
      </w:r>
    </w:p>
    <w:tbl>
      <w:tblPr>
        <w:tblW w:w="0" w:type="auto"/>
        <w:tblCellSpacing w:w="20" w:type="nil"/>
        <w:tblBorders>
          <w:top w:val="single"/>
          <w:left w:val="single"/>
          <w:bottom w:val="single"/>
          <w:right w:val="single"/>
          <w:insideH w:val="single"/>
          <w:insideV w:val="single"/>
        </w:tblBorders>
      </w:tblPr>
      <w:tblGrid>
        <w:gridCol w:w="641"/>
        <w:gridCol w:w="3120"/>
        <w:gridCol w:w="1124"/>
        <w:gridCol w:w="2110"/>
        <w:gridCol w:w="2257"/>
        <w:gridCol w:w="1591"/>
        <w:gridCol w:w="2751"/>
      </w:tblGrid>
      <w:tr>
        <w:trPr>
          <w:trHeight w:val="300" w:hRule="atLeast"/>
          <w:trHeight w:val="144" w:hRule="atLeast"/>
        </w:trPr>
        <w:tc>
          <w:tcPr>
            <w:tcW w:w="448"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3432"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Тема урока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1113"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Дата изучения </w:t>
            </w:r>
          </w:p>
          <w:p>
            <w:pPr>
              <w:spacing w:before="0" w:after="0"/>
              <w:ind w:left="135"/>
              <w:jc w:val="left"/>
            </w:pPr>
          </w:p>
        </w:tc>
        <w:tc>
          <w:tcPr>
            <w:tcW w:w="1925"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795"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786"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477"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579"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Числа от 1 до 1000: чтение, запись, сравнение</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54">
              <w:r>
                <w:rPr>
                  <w:rFonts w:ascii="Times New Roman" w:hAnsi="Times New Roman"/>
                  <w:b w:val="false"/>
                  <w:i w:val="false"/>
                  <w:color w:val="0000ff"/>
                  <w:sz w:val="22"/>
                  <w:u w:val="single"/>
                </w:rPr>
                <w:t>https://m.edsoo.ru/c4e1925a</w:t>
              </w:r>
            </w:hyperlink>
          </w:p>
        </w:tc>
      </w:tr>
      <w:tr>
        <w:trPr>
          <w:trHeight w:val="163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Установление порядка выполнения действий в числовом выражении (без скобок), содержащем 2-4 действия</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55">
              <w:r>
                <w:rPr>
                  <w:rFonts w:ascii="Times New Roman" w:hAnsi="Times New Roman"/>
                  <w:b w:val="false"/>
                  <w:i w:val="false"/>
                  <w:color w:val="0000ff"/>
                  <w:sz w:val="22"/>
                  <w:u w:val="single"/>
                </w:rPr>
                <w:t>https://m.edsoo.ru/c4e1eab6</w:t>
              </w:r>
            </w:hyperlink>
          </w:p>
        </w:tc>
      </w:tr>
      <w:tr>
        <w:trPr>
          <w:trHeight w:val="190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Установление порядка выполнения действий в числовом выражении (со скобками), содержащем 2-4 действия</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56">
              <w:r>
                <w:rPr>
                  <w:rFonts w:ascii="Times New Roman" w:hAnsi="Times New Roman"/>
                  <w:b w:val="false"/>
                  <w:i w:val="false"/>
                  <w:color w:val="0000ff"/>
                  <w:sz w:val="22"/>
                  <w:u w:val="single"/>
                </w:rPr>
                <w:t>https://m.edsoo.ru/c4e1eed0</w:t>
              </w:r>
            </w:hyperlink>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Письменное сложение многозначных чисел</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57">
              <w:r>
                <w:rPr>
                  <w:rFonts w:ascii="Times New Roman" w:hAnsi="Times New Roman"/>
                  <w:b w:val="false"/>
                  <w:i w:val="false"/>
                  <w:color w:val="0000ff"/>
                  <w:sz w:val="22"/>
                  <w:u w:val="single"/>
                </w:rPr>
                <w:t>https://m.edsoo.ru/c4e1c022</w:t>
              </w:r>
            </w:hyperlink>
          </w:p>
        </w:tc>
      </w:tr>
      <w:tr>
        <w:trPr>
          <w:trHeight w:val="109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Приемы прикидки результата и оценки правильности выполнения сложения</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Письменное вычитание многозначных чисел</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58">
              <w:r>
                <w:rPr>
                  <w:rFonts w:ascii="Times New Roman" w:hAnsi="Times New Roman"/>
                  <w:b w:val="false"/>
                  <w:i w:val="false"/>
                  <w:color w:val="0000ff"/>
                  <w:sz w:val="22"/>
                  <w:u w:val="single"/>
                </w:rPr>
                <w:t>https://m.edsoo.ru/c4e1c1b2</w:t>
              </w:r>
            </w:hyperlink>
          </w:p>
        </w:tc>
      </w:tr>
      <w:tr>
        <w:trPr>
          <w:trHeight w:val="136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Приемы прикидки результата и оценки правильности выполнения вычитания</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59">
              <w:r>
                <w:rPr>
                  <w:rFonts w:ascii="Times New Roman" w:hAnsi="Times New Roman"/>
                  <w:b w:val="false"/>
                  <w:i w:val="false"/>
                  <w:color w:val="0000ff"/>
                  <w:sz w:val="22"/>
                  <w:u w:val="single"/>
                </w:rPr>
                <w:t>https://m.edsoo.ru/c4e1c338</w:t>
              </w:r>
            </w:hyperlink>
          </w:p>
        </w:tc>
      </w:tr>
      <w:tr>
        <w:trPr>
          <w:trHeight w:val="600"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Входная контрольная работа</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36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Повторение изученного в 3 классе. Алгоритм умножения на однозначное число</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36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Повторение изученного в 3 классе. Алгоритм деления на однозначное число</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Анализ текстовой задачи: данные и отношения</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60">
              <w:r>
                <w:rPr>
                  <w:rFonts w:ascii="Times New Roman" w:hAnsi="Times New Roman"/>
                  <w:b w:val="false"/>
                  <w:i w:val="false"/>
                  <w:color w:val="0000ff"/>
                  <w:sz w:val="22"/>
                  <w:u w:val="single"/>
                </w:rPr>
                <w:t>https://m.edsoo.ru/c4e21482</w:t>
              </w:r>
            </w:hyperlink>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Представление текстовой задачи на модели</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61">
              <w:r>
                <w:rPr>
                  <w:rFonts w:ascii="Times New Roman" w:hAnsi="Times New Roman"/>
                  <w:b w:val="false"/>
                  <w:i w:val="false"/>
                  <w:color w:val="0000ff"/>
                  <w:sz w:val="22"/>
                  <w:u w:val="single"/>
                </w:rPr>
                <w:t>https://m.edsoo.ru/c4e212de</w:t>
              </w:r>
            </w:hyperlink>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Столбчатая диаграмма: чтение, дополнение</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62">
              <w:r>
                <w:rPr>
                  <w:rFonts w:ascii="Times New Roman" w:hAnsi="Times New Roman"/>
                  <w:b w:val="false"/>
                  <w:i w:val="false"/>
                  <w:color w:val="0000ff"/>
                  <w:sz w:val="22"/>
                  <w:u w:val="single"/>
                </w:rPr>
                <w:t>https://m.edsoo.ru/c4e26f72</w:t>
              </w:r>
            </w:hyperlink>
          </w:p>
        </w:tc>
      </w:tr>
      <w:tr>
        <w:trPr>
          <w:trHeight w:val="244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работы с электронными техническими средствами. Применение электронных средств для закрепления алгоритмов вычислений</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63">
              <w:r>
                <w:rPr>
                  <w:rFonts w:ascii="Times New Roman" w:hAnsi="Times New Roman"/>
                  <w:b w:val="false"/>
                  <w:i w:val="false"/>
                  <w:color w:val="0000ff"/>
                  <w:sz w:val="22"/>
                  <w:u w:val="single"/>
                </w:rPr>
                <w:t>https://m.edsoo.ru/c4e27210</w:t>
              </w:r>
            </w:hyperlink>
          </w:p>
        </w:tc>
      </w:tr>
      <w:tr>
        <w:trPr>
          <w:trHeight w:val="163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Числа от 1 до 1000: установление закономерности в последовательности, упорядочение, классификация</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64">
              <w:r>
                <w:rPr>
                  <w:rFonts w:ascii="Times New Roman" w:hAnsi="Times New Roman"/>
                  <w:b w:val="false"/>
                  <w:i w:val="false"/>
                  <w:color w:val="0000ff"/>
                  <w:sz w:val="22"/>
                  <w:u w:val="single"/>
                </w:rPr>
                <w:t>https://m.edsoo.ru/c4e1973c</w:t>
              </w:r>
            </w:hyperlink>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16</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Числа в пределах миллиона: чтение, запись</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65">
              <w:r>
                <w:rPr>
                  <w:rFonts w:ascii="Times New Roman" w:hAnsi="Times New Roman"/>
                  <w:b w:val="false"/>
                  <w:i w:val="false"/>
                  <w:color w:val="0000ff"/>
                  <w:sz w:val="22"/>
                  <w:u w:val="single"/>
                </w:rPr>
                <w:t>https://m.edsoo.ru/c4e19444</w:t>
              </w:r>
            </w:hyperlink>
          </w:p>
        </w:tc>
      </w:tr>
      <w:tr>
        <w:trPr>
          <w:trHeight w:val="163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17</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Числа в пределах миллиона: представление многозначного числа в виде суммы разрядных слагаемых</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66">
              <w:r>
                <w:rPr>
                  <w:rFonts w:ascii="Times New Roman" w:hAnsi="Times New Roman"/>
                  <w:b w:val="false"/>
                  <w:i w:val="false"/>
                  <w:color w:val="0000ff"/>
                  <w:sz w:val="22"/>
                  <w:u w:val="single"/>
                </w:rPr>
                <w:t>https://m.edsoo.ru/c4e195ca</w:t>
              </w:r>
            </w:hyperlink>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18</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чисел в пределах миллиона</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67">
              <w:r>
                <w:rPr>
                  <w:rFonts w:ascii="Times New Roman" w:hAnsi="Times New Roman"/>
                  <w:b w:val="false"/>
                  <w:i w:val="false"/>
                  <w:color w:val="0000ff"/>
                  <w:sz w:val="22"/>
                  <w:u w:val="single"/>
                </w:rPr>
                <w:t>https://m.edsoo.ru/c4e1989a</w:t>
              </w:r>
            </w:hyperlink>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19</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и упорядочение чисел</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68">
              <w:r>
                <w:rPr>
                  <w:rFonts w:ascii="Times New Roman" w:hAnsi="Times New Roman"/>
                  <w:b w:val="false"/>
                  <w:i w:val="false"/>
                  <w:color w:val="0000ff"/>
                  <w:sz w:val="22"/>
                  <w:u w:val="single"/>
                </w:rPr>
                <w:t>https://m.edsoo.ru/c4e19de0</w:t>
              </w:r>
            </w:hyperlink>
          </w:p>
        </w:tc>
      </w:tr>
      <w:tr>
        <w:trPr>
          <w:trHeight w:val="181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20</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высказываний о свойствах числа. Запись признаков сравнения чисел</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69">
              <w:r>
                <w:rPr>
                  <w:rFonts w:ascii="Times New Roman" w:hAnsi="Times New Roman"/>
                  <w:b w:val="false"/>
                  <w:i w:val="false"/>
                  <w:color w:val="0000ff"/>
                  <w:sz w:val="22"/>
                  <w:u w:val="single"/>
                </w:rPr>
                <w:t>https://m.edsoo.ru/c4e1a40c</w:t>
              </w:r>
            </w:hyperlink>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Умножение на 10, 100, 1000</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70">
              <w:r>
                <w:rPr>
                  <w:rFonts w:ascii="Times New Roman" w:hAnsi="Times New Roman"/>
                  <w:b w:val="false"/>
                  <w:i w:val="false"/>
                  <w:color w:val="0000ff"/>
                  <w:sz w:val="22"/>
                  <w:u w:val="single"/>
                </w:rPr>
                <w:t>https://m.edsoo.ru/c4e1e2aa</w:t>
              </w:r>
            </w:hyperlink>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Деление на 10, 100, 1000</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71">
              <w:r>
                <w:rPr>
                  <w:rFonts w:ascii="Times New Roman" w:hAnsi="Times New Roman"/>
                  <w:b w:val="false"/>
                  <w:i w:val="false"/>
                  <w:color w:val="0000ff"/>
                  <w:sz w:val="22"/>
                  <w:u w:val="single"/>
                </w:rPr>
                <w:t>https://m.edsoo.ru/c4e1e458</w:t>
              </w:r>
            </w:hyperlink>
          </w:p>
        </w:tc>
      </w:tr>
      <w:tr>
        <w:trPr>
          <w:trHeight w:val="55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№1</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63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Числа в пределах миллиона: увеличение и уменьшение числа на несколько единиц разряда</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72">
              <w:r>
                <w:rPr>
                  <w:rFonts w:ascii="Times New Roman" w:hAnsi="Times New Roman"/>
                  <w:b w:val="false"/>
                  <w:i w:val="false"/>
                  <w:color w:val="0000ff"/>
                  <w:sz w:val="22"/>
                  <w:u w:val="single"/>
                </w:rPr>
                <w:t>https://m.edsoo.ru/c4e19f84</w:t>
              </w:r>
            </w:hyperlink>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группы многозначных чисел. Классификация чисел</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36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объектов по длине. Соотношения между величинами длины, их применение</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73">
              <w:r>
                <w:rPr>
                  <w:rFonts w:ascii="Times New Roman" w:hAnsi="Times New Roman"/>
                  <w:b w:val="false"/>
                  <w:i w:val="false"/>
                  <w:color w:val="0000ff"/>
                  <w:sz w:val="22"/>
                  <w:u w:val="single"/>
                </w:rPr>
                <w:t>https://m.edsoo.ru/c4e1b2f8</w:t>
              </w:r>
            </w:hyperlink>
          </w:p>
        </w:tc>
      </w:tr>
      <w:tr>
        <w:trPr>
          <w:trHeight w:val="136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Вместимость (единица вместимости - литр). Сравнение объектов по вместимости</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74">
              <w:r>
                <w:rPr>
                  <w:rFonts w:ascii="Times New Roman" w:hAnsi="Times New Roman"/>
                  <w:b w:val="false"/>
                  <w:i w:val="false"/>
                  <w:color w:val="0000ff"/>
                  <w:sz w:val="22"/>
                  <w:u w:val="single"/>
                </w:rPr>
                <w:t>https://m.edsoo.ru/c4e1b488</w:t>
              </w:r>
            </w:hyperlink>
          </w:p>
        </w:tc>
      </w:tr>
      <w:tr>
        <w:trPr>
          <w:trHeight w:val="136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28</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объектов по площади. Соотношения между единицами площади, их применение</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75">
              <w:r>
                <w:rPr>
                  <w:rFonts w:ascii="Times New Roman" w:hAnsi="Times New Roman"/>
                  <w:b w:val="false"/>
                  <w:i w:val="false"/>
                  <w:color w:val="0000ff"/>
                  <w:sz w:val="22"/>
                  <w:u w:val="single"/>
                </w:rPr>
                <w:t>https://m.edsoo.ru/c4e1b60e</w:t>
              </w:r>
            </w:hyperlink>
          </w:p>
        </w:tc>
      </w:tr>
      <w:tr>
        <w:trPr>
          <w:trHeight w:val="136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29</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Применение соотношений между единицами площади в практических и учебных ситуациях</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76">
              <w:r>
                <w:rPr>
                  <w:rFonts w:ascii="Times New Roman" w:hAnsi="Times New Roman"/>
                  <w:b w:val="false"/>
                  <w:i w:val="false"/>
                  <w:color w:val="0000ff"/>
                  <w:sz w:val="22"/>
                  <w:u w:val="single"/>
                </w:rPr>
                <w:t>https://m.edsoo.ru/c4e1b78a</w:t>
              </w:r>
            </w:hyperlink>
          </w:p>
        </w:tc>
      </w:tr>
      <w:tr>
        <w:trPr>
          <w:trHeight w:val="163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30</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Нахождение площади фигуры разными способами: палетка, разбиение на прямоугольники или единичные квадраты</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55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Решение задач на нахождение площади</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36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объектов по массе. Соотношения между величинами массы, их применение</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77">
              <w:r>
                <w:rPr>
                  <w:rFonts w:ascii="Times New Roman" w:hAnsi="Times New Roman"/>
                  <w:b w:val="false"/>
                  <w:i w:val="false"/>
                  <w:color w:val="0000ff"/>
                  <w:sz w:val="22"/>
                  <w:u w:val="single"/>
                </w:rPr>
                <w:t>https://m.edsoo.ru/c4e1a89e</w:t>
              </w:r>
            </w:hyperlink>
          </w:p>
        </w:tc>
      </w:tr>
      <w:tr>
        <w:trPr>
          <w:trHeight w:val="20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Применение соотношений между единицами массы, вместимости в практических и учебных ситуациях</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78">
              <w:r>
                <w:rPr>
                  <w:rFonts w:ascii="Times New Roman" w:hAnsi="Times New Roman"/>
                  <w:b w:val="false"/>
                  <w:i w:val="false"/>
                  <w:color w:val="0000ff"/>
                  <w:sz w:val="22"/>
                  <w:u w:val="single"/>
                </w:rPr>
                <w:t>https://m.edsoo.ru/c4e1ae2a</w:t>
              </w:r>
            </w:hyperlink>
          </w:p>
        </w:tc>
      </w:tr>
      <w:tr>
        <w:trPr>
          <w:trHeight w:val="163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протяженности по времени. Соотношения между единицами времени, их применение</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79">
              <w:r>
                <w:rPr>
                  <w:rFonts w:ascii="Times New Roman" w:hAnsi="Times New Roman"/>
                  <w:b w:val="false"/>
                  <w:i w:val="false"/>
                  <w:color w:val="0000ff"/>
                  <w:sz w:val="22"/>
                  <w:u w:val="single"/>
                </w:rPr>
                <w:t>https://m.edsoo.ru/c4e1afe2</w:t>
              </w:r>
            </w:hyperlink>
          </w:p>
        </w:tc>
      </w:tr>
      <w:tr>
        <w:trPr>
          <w:trHeight w:val="136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35</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Применение соотношений между единицами времени в практических и учебных ситуациях</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80">
              <w:r>
                <w:rPr>
                  <w:rFonts w:ascii="Times New Roman" w:hAnsi="Times New Roman"/>
                  <w:b w:val="false"/>
                  <w:i w:val="false"/>
                  <w:color w:val="0000ff"/>
                  <w:sz w:val="22"/>
                  <w:u w:val="single"/>
                </w:rPr>
                <w:t>https://m.edsoo.ru/c4e1b168</w:t>
              </w:r>
            </w:hyperlink>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36</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Доля величины времени, массы, длины</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81">
              <w:r>
                <w:rPr>
                  <w:rFonts w:ascii="Times New Roman" w:hAnsi="Times New Roman"/>
                  <w:b w:val="false"/>
                  <w:i w:val="false"/>
                  <w:color w:val="0000ff"/>
                  <w:sz w:val="22"/>
                  <w:u w:val="single"/>
                </w:rPr>
                <w:t>https://m.edsoo.ru/c4e1be92</w:t>
              </w:r>
            </w:hyperlink>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37</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величин, упорядочение величин</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82">
              <w:r>
                <w:rPr>
                  <w:rFonts w:ascii="Times New Roman" w:hAnsi="Times New Roman"/>
                  <w:b w:val="false"/>
                  <w:i w:val="false"/>
                  <w:color w:val="0000ff"/>
                  <w:sz w:val="22"/>
                  <w:u w:val="single"/>
                </w:rPr>
                <w:t>https://m.edsoo.ru/c4e1a704</w:t>
              </w:r>
            </w:hyperlink>
          </w:p>
        </w:tc>
      </w:tr>
      <w:tr>
        <w:trPr>
          <w:trHeight w:val="109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38</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Арифметические действия с величинами: сложение, вычитание</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83">
              <w:r>
                <w:rPr>
                  <w:rFonts w:ascii="Times New Roman" w:hAnsi="Times New Roman"/>
                  <w:b w:val="false"/>
                  <w:i w:val="false"/>
                  <w:color w:val="0000ff"/>
                  <w:sz w:val="22"/>
                  <w:u w:val="single"/>
                </w:rPr>
                <w:t>https://m.edsoo.ru/c4e0f200</w:t>
              </w:r>
            </w:hyperlink>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39</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Решение задач на расчет времени</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84">
              <w:r>
                <w:rPr>
                  <w:rFonts w:ascii="Times New Roman" w:hAnsi="Times New Roman"/>
                  <w:b w:val="false"/>
                  <w:i w:val="false"/>
                  <w:color w:val="0000ff"/>
                  <w:sz w:val="22"/>
                  <w:u w:val="single"/>
                </w:rPr>
                <w:t>https://m.edsoo.ru/c4e22fb2</w:t>
              </w:r>
            </w:hyperlink>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40</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Задачи на нахождение величины (массы, длины)</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Решение задач на нахождение величины (массы, длины)</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36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42</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Наглядные представления о симметрии. Фигуры, имеющие ось симметрии</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85">
              <w:r>
                <w:rPr>
                  <w:rFonts w:ascii="Times New Roman" w:hAnsi="Times New Roman"/>
                  <w:b w:val="false"/>
                  <w:i w:val="false"/>
                  <w:color w:val="0000ff"/>
                  <w:sz w:val="22"/>
                  <w:u w:val="single"/>
                </w:rPr>
                <w:t>https://m.edsoo.ru/c4e23854</w:t>
              </w:r>
            </w:hyperlink>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43</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Изображение фигуры, симметричной заданной</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86">
              <w:r>
                <w:rPr>
                  <w:rFonts w:ascii="Times New Roman" w:hAnsi="Times New Roman"/>
                  <w:b w:val="false"/>
                  <w:i w:val="false"/>
                  <w:color w:val="0000ff"/>
                  <w:sz w:val="22"/>
                  <w:u w:val="single"/>
                </w:rPr>
                <w:t>https://m.edsoo.ru/c4e24092</w:t>
              </w:r>
            </w:hyperlink>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44</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Таблица: чтение, дополнение</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87">
              <w:r>
                <w:rPr>
                  <w:rFonts w:ascii="Times New Roman" w:hAnsi="Times New Roman"/>
                  <w:b w:val="false"/>
                  <w:i w:val="false"/>
                  <w:color w:val="0000ff"/>
                  <w:sz w:val="22"/>
                  <w:u w:val="single"/>
                </w:rPr>
                <w:t>https://m.edsoo.ru/c4e26806</w:t>
              </w:r>
            </w:hyperlink>
          </w:p>
        </w:tc>
      </w:tr>
      <w:tr>
        <w:trPr>
          <w:trHeight w:val="55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45</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№2</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36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46</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Устные приемы вычислений: сложение и вычитание многозначных чисел</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88">
              <w:r>
                <w:rPr>
                  <w:rFonts w:ascii="Times New Roman" w:hAnsi="Times New Roman"/>
                  <w:b w:val="false"/>
                  <w:i w:val="false"/>
                  <w:color w:val="0000ff"/>
                  <w:sz w:val="22"/>
                  <w:u w:val="single"/>
                </w:rPr>
                <w:t>https://m.edsoo.ru/c4e1e5e8</w:t>
              </w:r>
            </w:hyperlink>
          </w:p>
        </w:tc>
      </w:tr>
      <w:tr>
        <w:trPr>
          <w:trHeight w:val="14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47</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Устные приемы вычислений: умножение и деление с многозначным числом</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89">
              <w:r>
                <w:rPr>
                  <w:rFonts w:ascii="Times New Roman" w:hAnsi="Times New Roman"/>
                  <w:b w:val="false"/>
                  <w:i w:val="false"/>
                  <w:color w:val="0000ff"/>
                  <w:sz w:val="22"/>
                  <w:u w:val="single"/>
                </w:rPr>
                <w:t>https://m.edsoo.ru/c4e1e78c</w:t>
              </w:r>
            </w:hyperlink>
          </w:p>
        </w:tc>
      </w:tr>
      <w:tr>
        <w:trPr>
          <w:trHeight w:val="109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48</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Дополнение многозначного числа до заданного круглого числа</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90">
              <w:r>
                <w:rPr>
                  <w:rFonts w:ascii="Times New Roman" w:hAnsi="Times New Roman"/>
                  <w:b w:val="false"/>
                  <w:i w:val="false"/>
                  <w:color w:val="0000ff"/>
                  <w:sz w:val="22"/>
                  <w:u w:val="single"/>
                </w:rPr>
                <w:t>https://m.edsoo.ru/c4e1a588</w:t>
              </w:r>
            </w:hyperlink>
          </w:p>
        </w:tc>
      </w:tr>
      <w:tr>
        <w:trPr>
          <w:trHeight w:val="136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49</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Нахождение неизвестного компонента действия сложения (с комментированием)</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91">
              <w:r>
                <w:rPr>
                  <w:rFonts w:ascii="Times New Roman" w:hAnsi="Times New Roman"/>
                  <w:b w:val="false"/>
                  <w:i w:val="false"/>
                  <w:color w:val="0000ff"/>
                  <w:sz w:val="22"/>
                  <w:u w:val="single"/>
                </w:rPr>
                <w:t>https://m.edsoo.ru/c4e1f61e</w:t>
              </w:r>
            </w:hyperlink>
          </w:p>
        </w:tc>
      </w:tr>
      <w:tr>
        <w:trPr>
          <w:trHeight w:val="136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50</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Нахождение неизвестного компонента действия вычитания (с комментированием)</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92">
              <w:r>
                <w:rPr>
                  <w:rFonts w:ascii="Times New Roman" w:hAnsi="Times New Roman"/>
                  <w:b w:val="false"/>
                  <w:i w:val="false"/>
                  <w:color w:val="0000ff"/>
                  <w:sz w:val="22"/>
                  <w:u w:val="single"/>
                </w:rPr>
                <w:t>https://m.edsoo.ru/c4e1f7c2</w:t>
              </w:r>
            </w:hyperlink>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51</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Вычисление доли величины и величины по ее доле</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93">
              <w:r>
                <w:rPr>
                  <w:rFonts w:ascii="Times New Roman" w:hAnsi="Times New Roman"/>
                  <w:b w:val="false"/>
                  <w:i w:val="false"/>
                  <w:color w:val="0000ff"/>
                  <w:sz w:val="22"/>
                  <w:u w:val="single"/>
                </w:rPr>
                <w:t>https://m.edsoo.ru/c4e20b40</w:t>
              </w:r>
            </w:hyperlink>
          </w:p>
        </w:tc>
      </w:tr>
      <w:tr>
        <w:trPr>
          <w:trHeight w:val="163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52</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Применение представлений о доле величины для решения практических задач (в одно действие)</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94">
              <w:r>
                <w:rPr>
                  <w:rFonts w:ascii="Times New Roman" w:hAnsi="Times New Roman"/>
                  <w:b w:val="false"/>
                  <w:i w:val="false"/>
                  <w:color w:val="0000ff"/>
                  <w:sz w:val="22"/>
                  <w:u w:val="single"/>
                </w:rPr>
                <w:t>https://m.edsoo.ru/c4e232e6</w:t>
              </w:r>
            </w:hyperlink>
          </w:p>
        </w:tc>
      </w:tr>
      <w:tr>
        <w:trPr>
          <w:trHeight w:val="109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53</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Планирование хода решения задачи арифметическим способом</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95">
              <w:r>
                <w:rPr>
                  <w:rFonts w:ascii="Times New Roman" w:hAnsi="Times New Roman"/>
                  <w:b w:val="false"/>
                  <w:i w:val="false"/>
                  <w:color w:val="0000ff"/>
                  <w:sz w:val="22"/>
                  <w:u w:val="single"/>
                </w:rPr>
                <w:t>https://m.edsoo.ru/c4e215ea</w:t>
              </w:r>
            </w:hyperlink>
          </w:p>
        </w:tc>
      </w:tr>
      <w:tr>
        <w:trPr>
          <w:trHeight w:val="109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54</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Поиск и использование данных для решения практических задач</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96">
              <w:r>
                <w:rPr>
                  <w:rFonts w:ascii="Times New Roman" w:hAnsi="Times New Roman"/>
                  <w:b w:val="false"/>
                  <w:i w:val="false"/>
                  <w:color w:val="0000ff"/>
                  <w:sz w:val="22"/>
                  <w:u w:val="single"/>
                </w:rPr>
                <w:t>https://m.edsoo.ru/c4e2316a</w:t>
              </w:r>
            </w:hyperlink>
          </w:p>
        </w:tc>
      </w:tr>
      <w:tr>
        <w:trPr>
          <w:trHeight w:val="163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55</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математических объектов (общее, различное, уникальное/специфичное)</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97">
              <w:r>
                <w:rPr>
                  <w:rFonts w:ascii="Times New Roman" w:hAnsi="Times New Roman"/>
                  <w:b w:val="false"/>
                  <w:i w:val="false"/>
                  <w:color w:val="0000ff"/>
                  <w:sz w:val="22"/>
                  <w:u w:val="single"/>
                </w:rPr>
                <w:t>https://m.edsoo.ru/c4e26b26</w:t>
              </w:r>
            </w:hyperlink>
          </w:p>
        </w:tc>
      </w:tr>
      <w:tr>
        <w:trPr>
          <w:trHeight w:val="163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56</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Применение представлений о сложении, вычитании для решения практических задач (в одно действие)</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63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57</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Применение представлений об умножении, делении для решения практических задач (в одно действие)</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06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58</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Решение расчетных задач (расходы, изменения)</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59</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Примеры и контрпримеры</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98">
              <w:r>
                <w:rPr>
                  <w:rFonts w:ascii="Times New Roman" w:hAnsi="Times New Roman"/>
                  <w:b w:val="false"/>
                  <w:i w:val="false"/>
                  <w:color w:val="0000ff"/>
                  <w:sz w:val="22"/>
                  <w:u w:val="single"/>
                </w:rPr>
                <w:t>https://m.edsoo.ru/c4e26144</w:t>
              </w:r>
            </w:hyperlink>
          </w:p>
        </w:tc>
      </w:tr>
      <w:tr>
        <w:trPr>
          <w:trHeight w:val="109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60</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Число, большее или меньшее данного числа в заданное число раз</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99">
              <w:r>
                <w:rPr>
                  <w:rFonts w:ascii="Times New Roman" w:hAnsi="Times New Roman"/>
                  <w:b w:val="false"/>
                  <w:i w:val="false"/>
                  <w:color w:val="0000ff"/>
                  <w:sz w:val="22"/>
                  <w:u w:val="single"/>
                </w:rPr>
                <w:t>https://m.edsoo.ru/c4e1a27c</w:t>
              </w:r>
            </w:hyperlink>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61</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Умножение на однозначное число в пределах 100000</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00">
              <w:r>
                <w:rPr>
                  <w:rFonts w:ascii="Times New Roman" w:hAnsi="Times New Roman"/>
                  <w:b w:val="false"/>
                  <w:i w:val="false"/>
                  <w:color w:val="0000ff"/>
                  <w:sz w:val="22"/>
                  <w:u w:val="single"/>
                </w:rPr>
                <w:t>https://m.edsoo.ru/c4e1c4aa</w:t>
              </w:r>
            </w:hyperlink>
          </w:p>
        </w:tc>
      </w:tr>
      <w:tr>
        <w:trPr>
          <w:trHeight w:val="136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62</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Увеличение значения величины в несколько раз (умножение на однозначное число)</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01">
              <w:r>
                <w:rPr>
                  <w:rFonts w:ascii="Times New Roman" w:hAnsi="Times New Roman"/>
                  <w:b w:val="false"/>
                  <w:i w:val="false"/>
                  <w:color w:val="0000ff"/>
                  <w:sz w:val="22"/>
                  <w:u w:val="single"/>
                </w:rPr>
                <w:t>https://m.edsoo.ru/c4e20212</w:t>
              </w:r>
            </w:hyperlink>
          </w:p>
        </w:tc>
      </w:tr>
      <w:tr>
        <w:trPr>
          <w:trHeight w:val="163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63</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числового выражения (суммы, разности) с комментированием, нахождение его значения</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90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64</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числового выражения (произведения, частного) с комментированием, нахождение его значения</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55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65</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№3</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36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66</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Нахождение неизвестного компонента действия умножения (с комментированием)</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02">
              <w:r>
                <w:rPr>
                  <w:rFonts w:ascii="Times New Roman" w:hAnsi="Times New Roman"/>
                  <w:b w:val="false"/>
                  <w:i w:val="false"/>
                  <w:color w:val="0000ff"/>
                  <w:sz w:val="22"/>
                  <w:u w:val="single"/>
                </w:rPr>
                <w:t>https://m.edsoo.ru/c4e1f970</w:t>
              </w:r>
            </w:hyperlink>
          </w:p>
        </w:tc>
      </w:tr>
      <w:tr>
        <w:trPr>
          <w:trHeight w:val="136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67</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Нахождение неизвестного компонента действия деления (с комментированием)</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03">
              <w:r>
                <w:rPr>
                  <w:rFonts w:ascii="Times New Roman" w:hAnsi="Times New Roman"/>
                  <w:b w:val="false"/>
                  <w:i w:val="false"/>
                  <w:color w:val="0000ff"/>
                  <w:sz w:val="22"/>
                  <w:u w:val="single"/>
                </w:rPr>
                <w:t>https://m.edsoo.ru/c4e1fb1e</w:t>
              </w:r>
            </w:hyperlink>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68</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Деление на однозначное число в пределах 100000</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04">
              <w:r>
                <w:rPr>
                  <w:rFonts w:ascii="Times New Roman" w:hAnsi="Times New Roman"/>
                  <w:b w:val="false"/>
                  <w:i w:val="false"/>
                  <w:color w:val="0000ff"/>
                  <w:sz w:val="22"/>
                  <w:u w:val="single"/>
                </w:rPr>
                <w:t>https://m.edsoo.ru/c4e1cf90</w:t>
              </w:r>
            </w:hyperlink>
          </w:p>
        </w:tc>
      </w:tr>
      <w:tr>
        <w:trPr>
          <w:trHeight w:val="136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69</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Уменьшение значения величины в несколько раз (деление на однозначное число)</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05">
              <w:r>
                <w:rPr>
                  <w:rFonts w:ascii="Times New Roman" w:hAnsi="Times New Roman"/>
                  <w:b w:val="false"/>
                  <w:i w:val="false"/>
                  <w:color w:val="0000ff"/>
                  <w:sz w:val="22"/>
                  <w:u w:val="single"/>
                </w:rPr>
                <w:t>https://m.edsoo.ru/c4e203c0</w:t>
              </w:r>
            </w:hyperlink>
          </w:p>
        </w:tc>
      </w:tr>
      <w:tr>
        <w:trPr>
          <w:trHeight w:val="154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70</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значений числовых выражений с одним арифметическим действием</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71</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Разные приемы записи решения задачи</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06">
              <w:r>
                <w:rPr>
                  <w:rFonts w:ascii="Times New Roman" w:hAnsi="Times New Roman"/>
                  <w:b w:val="false"/>
                  <w:i w:val="false"/>
                  <w:color w:val="0000ff"/>
                  <w:sz w:val="22"/>
                  <w:u w:val="single"/>
                </w:rPr>
                <w:t>https://m.edsoo.ru/c4e23700</w:t>
              </w:r>
            </w:hyperlink>
          </w:p>
        </w:tc>
      </w:tr>
      <w:tr>
        <w:trPr>
          <w:trHeight w:val="136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72</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Решение задач на нахождение периметра прямоугольника (квадрата)</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07">
              <w:r>
                <w:rPr>
                  <w:rFonts w:ascii="Times New Roman" w:hAnsi="Times New Roman"/>
                  <w:b w:val="false"/>
                  <w:i w:val="false"/>
                  <w:color w:val="0000ff"/>
                  <w:sz w:val="22"/>
                  <w:u w:val="single"/>
                </w:rPr>
                <w:t>https://m.edsoo.ru/c4e2597e</w:t>
              </w:r>
            </w:hyperlink>
          </w:p>
        </w:tc>
      </w:tr>
      <w:tr>
        <w:trPr>
          <w:trHeight w:val="109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73</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Задачи на нахождение скорости, времени, пройденного пути</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08">
              <w:r>
                <w:rPr>
                  <w:rFonts w:ascii="Times New Roman" w:hAnsi="Times New Roman"/>
                  <w:b w:val="false"/>
                  <w:i w:val="false"/>
                  <w:color w:val="0000ff"/>
                  <w:sz w:val="22"/>
                  <w:u w:val="single"/>
                </w:rPr>
                <w:t>https://m.edsoo.ru/c4e2226a</w:t>
              </w:r>
            </w:hyperlink>
          </w:p>
        </w:tc>
      </w:tr>
      <w:tr>
        <w:trPr>
          <w:trHeight w:val="109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74</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Применение представлений о площади для решения задач</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75</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Разностное и кратное сравнение величин</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90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76</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Использование данных таблицы, диаграммы, схемы, рисунка для ответов на вопросы, проверки истинности утверждений</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09">
              <w:r>
                <w:rPr>
                  <w:rFonts w:ascii="Times New Roman" w:hAnsi="Times New Roman"/>
                  <w:b w:val="false"/>
                  <w:i w:val="false"/>
                  <w:color w:val="0000ff"/>
                  <w:sz w:val="22"/>
                  <w:u w:val="single"/>
                </w:rPr>
                <w:t>https://m.edsoo.ru/c4e25e42</w:t>
              </w:r>
            </w:hyperlink>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77</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Разные формы представления одной и той же информации</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10">
              <w:r>
                <w:rPr>
                  <w:rFonts w:ascii="Times New Roman" w:hAnsi="Times New Roman"/>
                  <w:b w:val="false"/>
                  <w:i w:val="false"/>
                  <w:color w:val="0000ff"/>
                  <w:sz w:val="22"/>
                  <w:u w:val="single"/>
                </w:rPr>
                <w:t>https://m.edsoo.ru/c4e29ce0</w:t>
              </w:r>
            </w:hyperlink>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78</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Окружность, круг: распознавание и изображение</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11">
              <w:r>
                <w:rPr>
                  <w:rFonts w:ascii="Times New Roman" w:hAnsi="Times New Roman"/>
                  <w:b w:val="false"/>
                  <w:i w:val="false"/>
                  <w:color w:val="0000ff"/>
                  <w:sz w:val="22"/>
                  <w:u w:val="single"/>
                </w:rPr>
                <w:t>https://m.edsoo.ru/c4e241f0</w:t>
              </w:r>
            </w:hyperlink>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79</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Окружность и круг: построение, нахождение радиуса</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12">
              <w:r>
                <w:rPr>
                  <w:rFonts w:ascii="Times New Roman" w:hAnsi="Times New Roman"/>
                  <w:b w:val="false"/>
                  <w:i w:val="false"/>
                  <w:color w:val="0000ff"/>
                  <w:sz w:val="22"/>
                  <w:u w:val="single"/>
                </w:rPr>
                <w:t>https://m.edsoo.ru/c4e2433a</w:t>
              </w:r>
            </w:hyperlink>
          </w:p>
        </w:tc>
      </w:tr>
      <w:tr>
        <w:trPr>
          <w:trHeight w:val="244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80</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Построение изученных геометрических фигур (с заданными измерениями) с помощью чертежных инструментов: линейки, угольника, циркуля</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13">
              <w:r>
                <w:rPr>
                  <w:rFonts w:ascii="Times New Roman" w:hAnsi="Times New Roman"/>
                  <w:b w:val="false"/>
                  <w:i w:val="false"/>
                  <w:color w:val="0000ff"/>
                  <w:sz w:val="22"/>
                  <w:u w:val="single"/>
                </w:rPr>
                <w:t>https://m.edsoo.ru/c4e244a2</w:t>
              </w:r>
            </w:hyperlink>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81</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геометрических фигур</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208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82</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числового выражения, содержащего 2 действия, нахождение его значения</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90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83</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числового выражения, содержащего 1-2 действия и нахождение его значения</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09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84</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Взаимное расположение геометрических фигур на чертеже</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244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85</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утверждениями (одно-/двухшаговые) с использованием изученных связок: конструирование, проверка истинности(верные (истинные) и неверные (ложные))</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14">
              <w:r>
                <w:rPr>
                  <w:rFonts w:ascii="Times New Roman" w:hAnsi="Times New Roman"/>
                  <w:b w:val="false"/>
                  <w:i w:val="false"/>
                  <w:color w:val="0000ff"/>
                  <w:sz w:val="22"/>
                  <w:u w:val="single"/>
                </w:rPr>
                <w:t>https://m.edsoo.ru/c4e25fbe</w:t>
              </w:r>
            </w:hyperlink>
          </w:p>
        </w:tc>
      </w:tr>
      <w:tr>
        <w:trPr>
          <w:trHeight w:val="109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86</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Оценка решения задачи на достоверность и логичность</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36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87</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Нахождение значения числового выражения, содержащего 2-4 действия</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55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88</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№4</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36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89</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Модели пространственных геометрических фигур в окружающем мире (шар, куб)</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90</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Проекции предметов окружающего мира на плоскость</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15">
              <w:r>
                <w:rPr>
                  <w:rFonts w:ascii="Times New Roman" w:hAnsi="Times New Roman"/>
                  <w:b w:val="false"/>
                  <w:i w:val="false"/>
                  <w:color w:val="0000ff"/>
                  <w:sz w:val="22"/>
                  <w:u w:val="single"/>
                </w:rPr>
                <w:t>https://m.edsoo.ru/c4e2529e</w:t>
              </w:r>
            </w:hyperlink>
          </w:p>
        </w:tc>
      </w:tr>
      <w:tr>
        <w:trPr>
          <w:trHeight w:val="244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91</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Конструирование: разбиение фигуры на прямоугольники (квадраты), конструирование фигуры из прямоугольников. Выполнение построений</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16">
              <w:r>
                <w:rPr>
                  <w:rFonts w:ascii="Times New Roman" w:hAnsi="Times New Roman"/>
                  <w:b w:val="false"/>
                  <w:i w:val="false"/>
                  <w:color w:val="0000ff"/>
                  <w:sz w:val="22"/>
                  <w:u w:val="single"/>
                </w:rPr>
                <w:t>https://m.edsoo.ru/c4e25410</w:t>
              </w:r>
            </w:hyperlink>
          </w:p>
        </w:tc>
      </w:tr>
      <w:tr>
        <w:trPr>
          <w:trHeight w:val="136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92</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Периметр фигуры, составленной из двух-трёх прямоугольников (квадратов)</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17">
              <w:r>
                <w:rPr>
                  <w:rFonts w:ascii="Times New Roman" w:hAnsi="Times New Roman"/>
                  <w:b w:val="false"/>
                  <w:i w:val="false"/>
                  <w:color w:val="0000ff"/>
                  <w:sz w:val="22"/>
                  <w:u w:val="single"/>
                </w:rPr>
                <w:t>https://m.edsoo.ru/c4e25c9e</w:t>
              </w:r>
            </w:hyperlink>
          </w:p>
        </w:tc>
      </w:tr>
      <w:tr>
        <w:trPr>
          <w:trHeight w:val="55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93</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Периметр многоугольника</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94</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Решение задачи разными способами</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18">
              <w:r>
                <w:rPr>
                  <w:rFonts w:ascii="Times New Roman" w:hAnsi="Times New Roman"/>
                  <w:b w:val="false"/>
                  <w:i w:val="false"/>
                  <w:color w:val="0000ff"/>
                  <w:sz w:val="22"/>
                  <w:u w:val="single"/>
                </w:rPr>
                <w:t>https://m.edsoo.ru/c4e2358e</w:t>
              </w:r>
            </w:hyperlink>
          </w:p>
        </w:tc>
      </w:tr>
      <w:tr>
        <w:trPr>
          <w:trHeight w:val="163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95</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Задачи на нахождение производительности труда, времени работы, объема выполненной работы</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19">
              <w:r>
                <w:rPr>
                  <w:rFonts w:ascii="Times New Roman" w:hAnsi="Times New Roman"/>
                  <w:b w:val="false"/>
                  <w:i w:val="false"/>
                  <w:color w:val="0000ff"/>
                  <w:sz w:val="22"/>
                  <w:u w:val="single"/>
                </w:rPr>
                <w:t>https://m.edsoo.ru/c4e22968</w:t>
              </w:r>
            </w:hyperlink>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96</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Деление с остатком</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20">
              <w:r>
                <w:rPr>
                  <w:rFonts w:ascii="Times New Roman" w:hAnsi="Times New Roman"/>
                  <w:b w:val="false"/>
                  <w:i w:val="false"/>
                  <w:color w:val="0000ff"/>
                  <w:sz w:val="22"/>
                  <w:u w:val="single"/>
                </w:rPr>
                <w:t>https://m.edsoo.ru/c4e2003c</w:t>
              </w:r>
            </w:hyperlink>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97</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Запись решения задачи с помощью числового выражения</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36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98</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Запись решения задачи по действиям с пояснениями и с помощью числового выражения</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217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99</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утверждениями: составление и проверка логических рассуждений при решении задач, формулирование вывода</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55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100</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Решение задач на движение</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09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101</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Приемы прикидки результата и оценки правильности выполнения деления</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102</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Закрепление. Арифметические действия</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103</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Решение задач, отражающих ситуацию купли-продажи</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21">
              <w:r>
                <w:rPr>
                  <w:rFonts w:ascii="Times New Roman" w:hAnsi="Times New Roman"/>
                  <w:b w:val="false"/>
                  <w:i w:val="false"/>
                  <w:color w:val="0000ff"/>
                  <w:sz w:val="22"/>
                  <w:u w:val="single"/>
                </w:rPr>
                <w:t>https://m.edsoo.ru/c4e22abc</w:t>
              </w:r>
            </w:hyperlink>
          </w:p>
        </w:tc>
      </w:tr>
      <w:tr>
        <w:trPr>
          <w:trHeight w:val="109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104</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Задачи на нахождение цены, количества, стоимости товара</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105</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Разные способы решения задач. Задачи на доли</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09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106</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Задачи с избыточными и недостающими данными</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2730"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107</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работы с электронными техническими средствами. Применение электронных средств для закрепления умения решать текстовые задачи</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22">
              <w:r>
                <w:rPr>
                  <w:rFonts w:ascii="Times New Roman" w:hAnsi="Times New Roman"/>
                  <w:b w:val="false"/>
                  <w:i w:val="false"/>
                  <w:color w:val="0000ff"/>
                  <w:sz w:val="22"/>
                  <w:u w:val="single"/>
                </w:rPr>
                <w:t>https://m.edsoo.ru/c4e270a8</w:t>
              </w:r>
            </w:hyperlink>
          </w:p>
        </w:tc>
      </w:tr>
      <w:tr>
        <w:trPr>
          <w:trHeight w:val="3240"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108</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работы с электронными техническими средствами. Применение электронных средств для закрепления умения конструировать с использованием геометрических фигур</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109</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Алгоритм умножения на двузначное число в пределах 100000</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110</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Умножение на двузначное число в пределах 100000</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36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111</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Приемы прикидки результата и оценки правильности выполнения умножения</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55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112</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№5</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244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113</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Равенство, содержащее неизвестный компонент арифметического действия: запись, нахождение неизвестного компонента</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63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114</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Модели пространственных геометрических фигур в окружающем мире (цилиндр, пирамида, конус)</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259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115</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Пространственные геометрические фигуры (тела): шар, куб, цилиндр, конус, пирамида; их различение, называние</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55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116</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Решение задач на нахождение длины</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117</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Применение алгоритмов для вычислений</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23">
              <w:r>
                <w:rPr>
                  <w:rFonts w:ascii="Times New Roman" w:hAnsi="Times New Roman"/>
                  <w:b w:val="false"/>
                  <w:i w:val="false"/>
                  <w:color w:val="0000ff"/>
                  <w:sz w:val="22"/>
                  <w:u w:val="single"/>
                </w:rPr>
                <w:t>https://m.edsoo.ru/c4e27670</w:t>
              </w:r>
            </w:hyperlink>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118</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Письменное умножение и деление многозначных чисел</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119</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Закрепление. Письменные вычисления</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36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120</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Закрепление. Задачи на установление времени, расчёта количества, расхода, изменения</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55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121</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Решение задач на работу</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244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122</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Закрепление. Практическая работа "Конструирование: разбиение фигуры на прямоугольники (квадраты), составление фигур из прямоугольников/квадратов"</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24">
              <w:r>
                <w:rPr>
                  <w:rFonts w:ascii="Times New Roman" w:hAnsi="Times New Roman"/>
                  <w:b w:val="false"/>
                  <w:i w:val="false"/>
                  <w:color w:val="0000ff"/>
                  <w:sz w:val="22"/>
                  <w:u w:val="single"/>
                </w:rPr>
                <w:t>https://m.edsoo.ru/c4e25582</w:t>
              </w:r>
            </w:hyperlink>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123</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Суммирование данных строки, столбца данной таблицы</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124</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Алгоритм деления на двузначное число в пределах 100000</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125</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Деление на двузначное число в пределах 100000</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63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126</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Применение алгоритмов для построения геометрической фигуры, измерения длины отрезка</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25">
              <w:r>
                <w:rPr>
                  <w:rFonts w:ascii="Times New Roman" w:hAnsi="Times New Roman"/>
                  <w:b w:val="false"/>
                  <w:i w:val="false"/>
                  <w:color w:val="0000ff"/>
                  <w:sz w:val="22"/>
                  <w:u w:val="single"/>
                </w:rPr>
                <w:t>https://m.edsoo.ru/c4e17220</w:t>
              </w:r>
            </w:hyperlink>
          </w:p>
        </w:tc>
      </w:tr>
      <w:tr>
        <w:trPr>
          <w:trHeight w:val="109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127</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Итоговая контрольная работа / Всероссийская проверочная работа</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128</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Классификация объектов по одному-двум признакам</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4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129</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Применение представлений о периметре многоугольника для решения задач</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55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130</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Закрепление. Нумерация чисел</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131</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Закрепление. Таблица единиц времени</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09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132</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Закрепление. Задачи на нахождение доли величины, величины по её доле</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26">
              <w:r>
                <w:rPr>
                  <w:rFonts w:ascii="Times New Roman" w:hAnsi="Times New Roman"/>
                  <w:b w:val="false"/>
                  <w:i w:val="false"/>
                  <w:color w:val="0000ff"/>
                  <w:sz w:val="22"/>
                  <w:u w:val="single"/>
                </w:rPr>
                <w:t>https://m.edsoo.ru/c4e23444</w:t>
              </w:r>
            </w:hyperlink>
          </w:p>
        </w:tc>
      </w:tr>
      <w:tr>
        <w:trPr>
          <w:trHeight w:val="109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133</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Закрепление. Разные способы решения некоторых видов изученных задач</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55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134</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Закрепление. Работа с текстовой задачей</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217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135</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Закрепление. Практическая работа по теме "Окружность, круг: распознавание и изображение; построение окружности заданного радиуса"</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09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136</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Закрепление. Пространственные геометрические фигуры (тела)</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27">
              <w:r>
                <w:rPr>
                  <w:rFonts w:ascii="Times New Roman" w:hAnsi="Times New Roman"/>
                  <w:b w:val="false"/>
                  <w:i w:val="false"/>
                  <w:color w:val="0000ff"/>
                  <w:sz w:val="22"/>
                  <w:u w:val="single"/>
                </w:rPr>
                <w:t>https://m.edsoo.ru/c4e25154</w:t>
              </w:r>
            </w:hyperlink>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23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136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7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0" w:type="auto"/>
            <w:gridSpan w:val="2"/>
            <w:tcBorders/>
            <w:tcMar>
              <w:top w:w="50" w:type="dxa"/>
              <w:left w:w="100" w:type="dxa"/>
            </w:tcMar>
            <w:vAlign w:val="center"/>
          </w:tcPr>
          <w:p>
            <w:pPr>
              <w:jc w:val="left"/>
            </w:pPr>
          </w:p>
        </w:tc>
      </w:tr>
    </w:tbl>
    <w:p>
      <w:pPr>
        <w:sectPr>
          <w:pgSz w:w="16383" w:h="11906" w:orient="landscape"/>
        </w:sectPr>
      </w:pPr>
    </w:p>
    <w:bookmarkStart w:name="block-60456052" w:id="18"/>
    <w:p>
      <w:pPr>
        <w:sectPr>
          <w:pgSz w:w="16383" w:h="11906" w:orient="landscape"/>
        </w:sectPr>
      </w:pPr>
    </w:p>
    <w:bookmarkEnd w:id="18"/>
    <w:bookmarkEnd w:id="17"/>
    <w:bookmarkStart w:name="block-60456054" w:id="19"/>
    <w:p>
      <w:pPr>
        <w:spacing w:before="199" w:after="199" w:line="336"/>
        <w:ind w:left="120"/>
        <w:jc w:val="left"/>
      </w:pPr>
      <w:r>
        <w:rPr>
          <w:rFonts w:ascii="Times New Roman" w:hAnsi="Times New Roman"/>
          <w:b/>
          <w:i w:val="false"/>
          <w:color w:val="000000"/>
          <w:sz w:val="28"/>
        </w:rPr>
        <w:t xml:space="preserve">ПРОВЕРЯЕМЫЕ ТРЕБОВАНИЯ К РЕЗУЛЬТАТАМ ОСВОЕНИЯ ОСНОВНОЙ </w:t>
      </w:r>
    </w:p>
    <w:p>
      <w:pPr>
        <w:spacing w:before="199" w:after="199"/>
        <w:ind w:left="120"/>
        <w:jc w:val="left"/>
      </w:pPr>
      <w:r>
        <w:rPr>
          <w:rFonts w:ascii="Times New Roman" w:hAnsi="Times New Roman"/>
          <w:b/>
          <w:i w:val="false"/>
          <w:color w:val="000000"/>
          <w:sz w:val="28"/>
        </w:rPr>
        <w:t>ОБРАЗОВАТЕЛЬНОЙ ПРОГРАММЫ</w:t>
      </w:r>
    </w:p>
    <w:p>
      <w:pPr>
        <w:spacing w:before="0" w:after="0"/>
        <w:ind w:left="120"/>
        <w:jc w:val="left"/>
      </w:pPr>
    </w:p>
    <w:p>
      <w:pPr>
        <w:spacing w:before="199" w:after="199"/>
        <w:ind w:left="120"/>
        <w:jc w:val="left"/>
      </w:pPr>
      <w:r>
        <w:rPr>
          <w:rFonts w:ascii="Times New Roman" w:hAnsi="Times New Roman"/>
          <w:b/>
          <w:i w:val="false"/>
          <w:color w:val="000000"/>
          <w:sz w:val="28"/>
        </w:rPr>
        <w:t>1 КЛАСС</w:t>
      </w:r>
    </w:p>
    <w:tbl>
      <w:tblPr>
        <w:tblW w:w="0" w:type="auto"/>
        <w:tblCellSpacing w:w="0" w:type="nil"/>
        <w:tblInd w:w="183" w:type="dxa"/>
        <w:tblBorders>
          <w:top w:val="single"/>
          <w:left w:val="single"/>
          <w:bottom w:val="single"/>
          <w:right w:val="single"/>
          <w:insideH w:val="single"/>
          <w:insideV w:val="single"/>
        </w:tblBorders>
      </w:tblPr>
      <w:tblGrid>
        <w:gridCol w:w="2831"/>
        <w:gridCol w:w="10729"/>
      </w:tblGrid>
      <w:tr>
        <w:trPr>
          <w:trHeight w:val="795" w:hRule="atLeast"/>
          <w:trHeight w:val="144" w:hRule="atLeast"/>
        </w:trPr>
        <w:tc>
          <w:tcPr>
            <w:tcW w:w="1981" w:type="dxa"/>
            <w:tcBorders/>
            <w:tcMar>
              <w:top w:w="50" w:type="dxa"/>
              <w:left w:w="100" w:type="dxa"/>
            </w:tcMar>
            <w:vAlign w:val="center"/>
          </w:tcPr>
          <w:p>
            <w:pPr>
              <w:spacing w:before="0" w:after="0"/>
              <w:ind w:left="272"/>
              <w:jc w:val="left"/>
            </w:pPr>
            <w:r>
              <w:rPr>
                <w:rFonts w:ascii="Times New Roman" w:hAnsi="Times New Roman"/>
                <w:b/>
                <w:i w:val="false"/>
                <w:color w:val="000000"/>
                <w:sz w:val="24"/>
              </w:rPr>
              <w:t xml:space="preserve"> </w:t>
            </w:r>
            <w:r>
              <w:rPr>
                <w:rFonts w:ascii="Times New Roman" w:hAnsi="Times New Roman"/>
                <w:b/>
                <w:i w:val="false"/>
                <w:color w:val="000000"/>
                <w:sz w:val="24"/>
              </w:rPr>
              <w:t>Код проверяемого результата</w:t>
            </w:r>
            <w:r>
              <w:rPr>
                <w:rFonts w:ascii="Times New Roman" w:hAnsi="Times New Roman"/>
                <w:b/>
                <w:i w:val="false"/>
                <w:color w:val="000000"/>
                <w:sz w:val="24"/>
              </w:rPr>
              <w:t xml:space="preserve"> </w:t>
            </w:r>
          </w:p>
        </w:tc>
        <w:tc>
          <w:tcPr>
            <w:tcW w:w="11801" w:type="dxa"/>
            <w:tcBorders/>
            <w:tcMar>
              <w:top w:w="50" w:type="dxa"/>
              <w:left w:w="100" w:type="dxa"/>
            </w:tcMar>
            <w:vAlign w:val="center"/>
          </w:tcPr>
          <w:p>
            <w:pPr>
              <w:spacing w:before="0" w:after="0"/>
              <w:ind w:left="272"/>
              <w:jc w:val="left"/>
            </w:pPr>
            <w:r>
              <w:rPr>
                <w:rFonts w:ascii="Times New Roman" w:hAnsi="Times New Roman"/>
                <w:b/>
                <w:i w:val="false"/>
                <w:color w:val="000000"/>
                <w:sz w:val="24"/>
              </w:rPr>
              <w:t xml:space="preserve"> </w:t>
            </w:r>
            <w:r>
              <w:rPr>
                <w:rFonts w:ascii="Times New Roman" w:hAnsi="Times New Roman"/>
                <w:b/>
                <w:i w:val="false"/>
                <w:color w:val="000000"/>
                <w:sz w:val="24"/>
              </w:rPr>
              <w:t>Проверяемые предметные результаты освоения основной образовательной программы начального общего образования</w:t>
            </w:r>
            <w:r>
              <w:rPr>
                <w:rFonts w:ascii="Times New Roman" w:hAnsi="Times New Roman"/>
                <w:b/>
                <w:i w:val="false"/>
                <w:color w:val="000000"/>
                <w:sz w:val="24"/>
              </w:rPr>
              <w:t xml:space="preserve"> </w:t>
            </w:r>
          </w:p>
        </w:tc>
      </w:tr>
      <w:tr>
        <w:trPr>
          <w:trHeight w:val="930" w:hRule="atLeast"/>
          <w:trHeight w:val="144" w:hRule="atLeast"/>
        </w:trPr>
        <w:tc>
          <w:tcPr>
            <w:tcW w:w="1981"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1.1</w:t>
            </w:r>
          </w:p>
        </w:tc>
        <w:tc>
          <w:tcPr>
            <w:tcW w:w="11801"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читать, записывать, сравнивать, упорядочивать числа от 0 до 20, различать число и цифру</w:t>
            </w:r>
          </w:p>
        </w:tc>
      </w:tr>
      <w:tr>
        <w:trPr>
          <w:trHeight w:val="465" w:hRule="atLeast"/>
          <w:trHeight w:val="144" w:hRule="atLeast"/>
        </w:trPr>
        <w:tc>
          <w:tcPr>
            <w:tcW w:w="1981"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1.2</w:t>
            </w:r>
          </w:p>
        </w:tc>
        <w:tc>
          <w:tcPr>
            <w:tcW w:w="11801"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пересчитывать различные объекты, устанавливать порядковый номер объекта</w:t>
            </w:r>
          </w:p>
        </w:tc>
      </w:tr>
      <w:tr>
        <w:trPr>
          <w:trHeight w:val="465" w:hRule="atLeast"/>
          <w:trHeight w:val="144" w:hRule="atLeast"/>
        </w:trPr>
        <w:tc>
          <w:tcPr>
            <w:tcW w:w="1981"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1.3</w:t>
            </w:r>
          </w:p>
        </w:tc>
        <w:tc>
          <w:tcPr>
            <w:tcW w:w="11801"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находить числа, бо́льшие или меньшие данного числа на заданное число</w:t>
            </w:r>
          </w:p>
        </w:tc>
      </w:tr>
      <w:tr>
        <w:trPr>
          <w:trHeight w:val="1440" w:hRule="atLeast"/>
          <w:trHeight w:val="144" w:hRule="atLeast"/>
        </w:trPr>
        <w:tc>
          <w:tcPr>
            <w:tcW w:w="1981"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1.4</w:t>
            </w:r>
          </w:p>
        </w:tc>
        <w:tc>
          <w:tcPr>
            <w:tcW w:w="11801"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выполнять арифметические действия сложения и вычитания в пределах 20 (устно и письменно) без перехода через десяток</w:t>
            </w:r>
          </w:p>
        </w:tc>
      </w:tr>
      <w:tr>
        <w:trPr>
          <w:trHeight w:val="465" w:hRule="atLeast"/>
          <w:trHeight w:val="144" w:hRule="atLeast"/>
        </w:trPr>
        <w:tc>
          <w:tcPr>
            <w:tcW w:w="1981"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1.5</w:t>
            </w:r>
          </w:p>
        </w:tc>
        <w:tc>
          <w:tcPr>
            <w:tcW w:w="11801"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называть и различать компоненты действий сложения и вычитания</w:t>
            </w:r>
          </w:p>
        </w:tc>
      </w:tr>
      <w:tr>
        <w:trPr>
          <w:trHeight w:val="930" w:hRule="atLeast"/>
          <w:trHeight w:val="144" w:hRule="atLeast"/>
        </w:trPr>
        <w:tc>
          <w:tcPr>
            <w:tcW w:w="1981"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1.6</w:t>
            </w:r>
          </w:p>
        </w:tc>
        <w:tc>
          <w:tcPr>
            <w:tcW w:w="11801"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решать текстовые задачи в одно действие на сложение и вычитание: выделять условие и требование (вопрос)</w:t>
            </w:r>
          </w:p>
        </w:tc>
      </w:tr>
      <w:tr>
        <w:trPr>
          <w:trHeight w:val="930" w:hRule="atLeast"/>
          <w:trHeight w:val="144" w:hRule="atLeast"/>
        </w:trPr>
        <w:tc>
          <w:tcPr>
            <w:tcW w:w="1981"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1.7</w:t>
            </w:r>
          </w:p>
        </w:tc>
        <w:tc>
          <w:tcPr>
            <w:tcW w:w="11801"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 xml:space="preserve">сравнивать объекты по длине, измерять длину отрезка, чертить отрезок заданной длины (см, дм) </w:t>
            </w:r>
          </w:p>
        </w:tc>
      </w:tr>
      <w:tr>
        <w:trPr>
          <w:trHeight w:val="930" w:hRule="atLeast"/>
          <w:trHeight w:val="144" w:hRule="atLeast"/>
        </w:trPr>
        <w:tc>
          <w:tcPr>
            <w:tcW w:w="1981"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1.8</w:t>
            </w:r>
          </w:p>
        </w:tc>
        <w:tc>
          <w:tcPr>
            <w:tcW w:w="11801"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распознавать геометрические фигуры: круг, треугольник, прямоугольник (квадрат), отрезок</w:t>
            </w:r>
          </w:p>
        </w:tc>
      </w:tr>
      <w:tr>
        <w:trPr>
          <w:trHeight w:val="930" w:hRule="atLeast"/>
          <w:trHeight w:val="144" w:hRule="atLeast"/>
        </w:trPr>
        <w:tc>
          <w:tcPr>
            <w:tcW w:w="1981"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1.9</w:t>
            </w:r>
          </w:p>
        </w:tc>
        <w:tc>
          <w:tcPr>
            <w:tcW w:w="11801"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устанавливать между объектами соотношения: «слева – справа», «спереди – сзади», «между»</w:t>
            </w:r>
          </w:p>
        </w:tc>
      </w:tr>
      <w:tr>
        <w:trPr>
          <w:trHeight w:val="465" w:hRule="atLeast"/>
          <w:trHeight w:val="144" w:hRule="atLeast"/>
        </w:trPr>
        <w:tc>
          <w:tcPr>
            <w:tcW w:w="1981"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1.10</w:t>
            </w:r>
          </w:p>
        </w:tc>
        <w:tc>
          <w:tcPr>
            <w:tcW w:w="11801"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распознавать верные (истинные) и неверные (ложные) утверждения</w:t>
            </w:r>
          </w:p>
        </w:tc>
      </w:tr>
      <w:tr>
        <w:trPr>
          <w:trHeight w:val="930" w:hRule="atLeast"/>
          <w:trHeight w:val="144" w:hRule="atLeast"/>
        </w:trPr>
        <w:tc>
          <w:tcPr>
            <w:tcW w:w="1981"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1.11</w:t>
            </w:r>
          </w:p>
        </w:tc>
        <w:tc>
          <w:tcPr>
            <w:tcW w:w="11801"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группировать объекты по заданному признаку, находить и называть закономерности в ряду объектов повседневной жизни</w:t>
            </w:r>
          </w:p>
        </w:tc>
      </w:tr>
      <w:tr>
        <w:trPr>
          <w:trHeight w:val="930" w:hRule="atLeast"/>
          <w:trHeight w:val="144" w:hRule="atLeast"/>
        </w:trPr>
        <w:tc>
          <w:tcPr>
            <w:tcW w:w="1981"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1.12</w:t>
            </w:r>
          </w:p>
        </w:tc>
        <w:tc>
          <w:tcPr>
            <w:tcW w:w="11801"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различать строки и столбцы таблицы, вносить и извлекать данное или данные из таблицы</w:t>
            </w:r>
          </w:p>
        </w:tc>
      </w:tr>
      <w:tr>
        <w:trPr>
          <w:trHeight w:val="465" w:hRule="atLeast"/>
          <w:trHeight w:val="144" w:hRule="atLeast"/>
        </w:trPr>
        <w:tc>
          <w:tcPr>
            <w:tcW w:w="1981"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1.13</w:t>
            </w:r>
          </w:p>
        </w:tc>
        <w:tc>
          <w:tcPr>
            <w:tcW w:w="11801"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сравнивать два объекта (числа, геометрические фигуры)</w:t>
            </w:r>
          </w:p>
        </w:tc>
      </w:tr>
      <w:tr>
        <w:trPr>
          <w:trHeight w:val="465" w:hRule="atLeast"/>
          <w:trHeight w:val="144" w:hRule="atLeast"/>
        </w:trPr>
        <w:tc>
          <w:tcPr>
            <w:tcW w:w="1981"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1.14</w:t>
            </w:r>
          </w:p>
        </w:tc>
        <w:tc>
          <w:tcPr>
            <w:tcW w:w="11801"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распределять объекты на две группы по заданному основанию</w:t>
            </w:r>
          </w:p>
        </w:tc>
      </w:tr>
    </w:tbl>
    <w:p>
      <w:pPr>
        <w:spacing w:before="0" w:after="0"/>
        <w:ind w:left="120"/>
        <w:jc w:val="left"/>
      </w:pPr>
    </w:p>
    <w:p>
      <w:pPr>
        <w:spacing w:before="199" w:after="199"/>
        <w:ind w:left="120"/>
        <w:jc w:val="left"/>
      </w:pPr>
      <w:r>
        <w:rPr>
          <w:rFonts w:ascii="Times New Roman" w:hAnsi="Times New Roman"/>
          <w:b/>
          <w:i w:val="false"/>
          <w:color w:val="000000"/>
          <w:sz w:val="28"/>
        </w:rPr>
        <w:t>2 КЛАСС</w:t>
      </w:r>
    </w:p>
    <w:tbl>
      <w:tblPr>
        <w:tblW w:w="0" w:type="auto"/>
        <w:tblCellSpacing w:w="0" w:type="nil"/>
        <w:tblInd w:w="183" w:type="dxa"/>
        <w:tblBorders>
          <w:top w:val="single"/>
          <w:left w:val="single"/>
          <w:bottom w:val="single"/>
          <w:right w:val="single"/>
          <w:insideH w:val="single"/>
          <w:insideV w:val="single"/>
        </w:tblBorders>
      </w:tblPr>
      <w:tblGrid>
        <w:gridCol w:w="2662"/>
        <w:gridCol w:w="10758"/>
      </w:tblGrid>
      <w:tr>
        <w:trPr>
          <w:trHeight w:val="795" w:hRule="atLeast"/>
          <w:trHeight w:val="144" w:hRule="atLeast"/>
        </w:trPr>
        <w:tc>
          <w:tcPr>
            <w:tcW w:w="1863" w:type="dxa"/>
            <w:tcBorders/>
            <w:tcMar>
              <w:top w:w="50" w:type="dxa"/>
              <w:left w:w="100" w:type="dxa"/>
            </w:tcMar>
            <w:vAlign w:val="center"/>
          </w:tcPr>
          <w:p>
            <w:pPr>
              <w:spacing w:before="0" w:after="0"/>
              <w:ind w:left="272"/>
              <w:jc w:val="left"/>
            </w:pPr>
            <w:r>
              <w:rPr>
                <w:rFonts w:ascii="Times New Roman" w:hAnsi="Times New Roman"/>
                <w:b/>
                <w:i w:val="false"/>
                <w:color w:val="000000"/>
                <w:sz w:val="24"/>
              </w:rPr>
              <w:t xml:space="preserve"> </w:t>
            </w:r>
            <w:r>
              <w:rPr>
                <w:rFonts w:ascii="Times New Roman" w:hAnsi="Times New Roman"/>
                <w:b/>
                <w:i w:val="false"/>
                <w:color w:val="000000"/>
                <w:sz w:val="24"/>
              </w:rPr>
              <w:t>Код проверяемого требования</w:t>
            </w:r>
            <w:r>
              <w:rPr>
                <w:rFonts w:ascii="Times New Roman" w:hAnsi="Times New Roman"/>
                <w:b/>
                <w:i w:val="false"/>
                <w:color w:val="000000"/>
                <w:sz w:val="24"/>
              </w:rPr>
              <w:t xml:space="preserve"> </w:t>
            </w:r>
          </w:p>
        </w:tc>
        <w:tc>
          <w:tcPr>
            <w:tcW w:w="11833" w:type="dxa"/>
            <w:tcBorders/>
            <w:tcMar>
              <w:top w:w="50" w:type="dxa"/>
              <w:left w:w="100" w:type="dxa"/>
            </w:tcMar>
            <w:vAlign w:val="center"/>
          </w:tcPr>
          <w:p>
            <w:pPr>
              <w:spacing w:before="0" w:after="0"/>
              <w:ind w:left="272"/>
              <w:jc w:val="left"/>
            </w:pPr>
            <w:r>
              <w:rPr>
                <w:rFonts w:ascii="Times New Roman" w:hAnsi="Times New Roman"/>
                <w:b/>
                <w:i w:val="false"/>
                <w:color w:val="000000"/>
                <w:sz w:val="24"/>
              </w:rPr>
              <w:t xml:space="preserve"> </w:t>
            </w:r>
            <w:r>
              <w:rPr>
                <w:rFonts w:ascii="Times New Roman" w:hAnsi="Times New Roman"/>
                <w:b/>
                <w:i w:val="false"/>
                <w:color w:val="000000"/>
                <w:sz w:val="24"/>
              </w:rPr>
              <w:t>Проверяемые требования к предметным результатам освоения основной образовательной программы начального общего образования</w:t>
            </w:r>
            <w:r>
              <w:rPr>
                <w:rFonts w:ascii="Times New Roman" w:hAnsi="Times New Roman"/>
                <w:b/>
                <w:i w:val="false"/>
                <w:color w:val="000000"/>
                <w:sz w:val="24"/>
              </w:rPr>
              <w:t xml:space="preserve"> </w:t>
            </w:r>
          </w:p>
        </w:tc>
      </w:tr>
      <w:tr>
        <w:trPr>
          <w:trHeight w:val="1305" w:hRule="atLeast"/>
          <w:trHeight w:val="144" w:hRule="atLeast"/>
        </w:trPr>
        <w:tc>
          <w:tcPr>
            <w:tcW w:w="1863"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1.1</w:t>
            </w:r>
          </w:p>
        </w:tc>
        <w:tc>
          <w:tcPr>
            <w:tcW w:w="11833" w:type="dxa"/>
            <w:tcBorders/>
            <w:tcMar>
              <w:top w:w="50" w:type="dxa"/>
              <w:left w:w="100" w:type="dxa"/>
            </w:tcMar>
            <w:vAlign w:val="center"/>
          </w:tcPr>
          <w:p>
            <w:pPr>
              <w:spacing w:before="0" w:after="0" w:line="312"/>
              <w:ind w:left="365"/>
              <w:jc w:val="both"/>
            </w:pPr>
            <w:r>
              <w:rPr>
                <w:rFonts w:ascii="Times New Roman" w:hAnsi="Times New Roman"/>
                <w:b w:val="false"/>
                <w:i w:val="false"/>
                <w:color w:val="000000"/>
                <w:sz w:val="24"/>
              </w:rPr>
              <w:t xml:space="preserve">читать, записывать, сравнивать, упорядочивать числа в пределах 100; </w:t>
            </w:r>
            <w:r>
              <w:rPr>
                <w:rFonts w:ascii="Times New Roman" w:hAnsi="Times New Roman"/>
                <w:b w:val="false"/>
                <w:i w:val="false"/>
                <w:color w:val="000000"/>
                <w:sz w:val="24"/>
              </w:rPr>
              <w:t xml:space="preserve">находить число, большее или меньшее данного числа на заданное число </w:t>
            </w:r>
            <w:r>
              <w:rPr>
                <w:rFonts w:ascii="Times New Roman" w:hAnsi="Times New Roman"/>
                <w:b w:val="false"/>
                <w:i w:val="false"/>
                <w:color w:val="000000"/>
                <w:sz w:val="24"/>
              </w:rPr>
              <w:t>в пределах 100</w:t>
            </w:r>
            <w:r>
              <w:rPr>
                <w:rFonts w:ascii="Times New Roman" w:hAnsi="Times New Roman"/>
                <w:b w:val="false"/>
                <w:i w:val="false"/>
                <w:color w:val="000000"/>
                <w:sz w:val="24"/>
              </w:rPr>
              <w:t>, большее данного числа в заданное число раз (в пределах 20)</w:t>
            </w:r>
          </w:p>
        </w:tc>
      </w:tr>
      <w:tr>
        <w:trPr>
          <w:trHeight w:val="930" w:hRule="atLeast"/>
          <w:trHeight w:val="144" w:hRule="atLeast"/>
        </w:trPr>
        <w:tc>
          <w:tcPr>
            <w:tcW w:w="1863"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1.2</w:t>
            </w:r>
          </w:p>
        </w:tc>
        <w:tc>
          <w:tcPr>
            <w:tcW w:w="11833"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устанавливать и соблюдать порядок при вычислении значения числового выражения, содержащего действия сложения и вычитания в пределах 100</w:t>
            </w:r>
          </w:p>
        </w:tc>
      </w:tr>
      <w:tr>
        <w:trPr>
          <w:trHeight w:val="1410" w:hRule="atLeast"/>
          <w:trHeight w:val="144" w:hRule="atLeast"/>
        </w:trPr>
        <w:tc>
          <w:tcPr>
            <w:tcW w:w="1863"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1.3</w:t>
            </w:r>
          </w:p>
        </w:tc>
        <w:tc>
          <w:tcPr>
            <w:tcW w:w="11833"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выполнять арифметические действия: сложение и вычитание, в пределах 100 – устно и письменно, умножение и деление в пределах 50 с использованием таблицы умножения</w:t>
            </w:r>
          </w:p>
        </w:tc>
      </w:tr>
      <w:tr>
        <w:trPr>
          <w:trHeight w:val="465" w:hRule="atLeast"/>
          <w:trHeight w:val="144" w:hRule="atLeast"/>
        </w:trPr>
        <w:tc>
          <w:tcPr>
            <w:tcW w:w="1863"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1.4</w:t>
            </w:r>
          </w:p>
        </w:tc>
        <w:tc>
          <w:tcPr>
            <w:tcW w:w="11833"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называть и различать компоненты действий умножения, деления</w:t>
            </w:r>
          </w:p>
        </w:tc>
      </w:tr>
      <w:tr>
        <w:trPr>
          <w:trHeight w:val="465" w:hRule="atLeast"/>
          <w:trHeight w:val="144" w:hRule="atLeast"/>
        </w:trPr>
        <w:tc>
          <w:tcPr>
            <w:tcW w:w="1863"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1.5</w:t>
            </w:r>
          </w:p>
        </w:tc>
        <w:tc>
          <w:tcPr>
            <w:tcW w:w="11833"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находить неизвестный компонент сложения, вычитания</w:t>
            </w:r>
          </w:p>
        </w:tc>
      </w:tr>
      <w:tr>
        <w:trPr>
          <w:trHeight w:val="2295" w:hRule="atLeast"/>
          <w:trHeight w:val="144" w:hRule="atLeast"/>
        </w:trPr>
        <w:tc>
          <w:tcPr>
            <w:tcW w:w="1863"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1.6</w:t>
            </w:r>
          </w:p>
        </w:tc>
        <w:tc>
          <w:tcPr>
            <w:tcW w:w="11833"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использовать при выполнении практических заданий единицы длины (сантиметр, дециметр, метр), массы (килограмм), времени (минута, час), стоимости (рубль, копейка); определять с помощью измерительных инструментов длину, определять время с помощью часов</w:t>
            </w:r>
          </w:p>
        </w:tc>
      </w:tr>
      <w:tr>
        <w:trPr>
          <w:trHeight w:val="930" w:hRule="atLeast"/>
          <w:trHeight w:val="144" w:hRule="atLeast"/>
        </w:trPr>
        <w:tc>
          <w:tcPr>
            <w:tcW w:w="1863"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1.7</w:t>
            </w:r>
          </w:p>
        </w:tc>
        <w:tc>
          <w:tcPr>
            <w:tcW w:w="11833"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сравнивать величины длины, массы, времени, стоимости, устанавливая между ними соотношение «больше или меньше на»</w:t>
            </w:r>
          </w:p>
        </w:tc>
      </w:tr>
      <w:tr>
        <w:trPr>
          <w:trHeight w:val="1875" w:hRule="atLeast"/>
          <w:trHeight w:val="144" w:hRule="atLeast"/>
        </w:trPr>
        <w:tc>
          <w:tcPr>
            <w:tcW w:w="1863"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1.8</w:t>
            </w:r>
          </w:p>
        </w:tc>
        <w:tc>
          <w:tcPr>
            <w:tcW w:w="11833"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решать текстовые задачи в одно-два действия: представлять задачу (краткая запись, рисунок, таблица или другая модель), планировать ход решения текстовой задачи в два действия, оформлять его в виде арифметического действия или действий, записывать ответ</w:t>
            </w:r>
          </w:p>
        </w:tc>
      </w:tr>
      <w:tr>
        <w:trPr>
          <w:trHeight w:val="615" w:hRule="atLeast"/>
          <w:trHeight w:val="144" w:hRule="atLeast"/>
        </w:trPr>
        <w:tc>
          <w:tcPr>
            <w:tcW w:w="1863"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1.9</w:t>
            </w:r>
          </w:p>
        </w:tc>
        <w:tc>
          <w:tcPr>
            <w:tcW w:w="11833"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различать и называть геометрические фигуры: прямой угол, ломаную, многоугольник</w:t>
            </w:r>
          </w:p>
        </w:tc>
      </w:tr>
      <w:tr>
        <w:trPr>
          <w:trHeight w:val="930" w:hRule="atLeast"/>
          <w:trHeight w:val="144" w:hRule="atLeast"/>
        </w:trPr>
        <w:tc>
          <w:tcPr>
            <w:tcW w:w="1863"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1.10</w:t>
            </w:r>
          </w:p>
        </w:tc>
        <w:tc>
          <w:tcPr>
            <w:tcW w:w="11833"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на бумаге в клетку изображать ломаную, многоугольник, чертить с помощью линейки или угольника прямой угол, прямоугольник с заданными длинами сторон</w:t>
            </w:r>
          </w:p>
        </w:tc>
      </w:tr>
      <w:tr>
        <w:trPr>
          <w:trHeight w:val="930" w:hRule="atLeast"/>
          <w:trHeight w:val="144" w:hRule="atLeast"/>
        </w:trPr>
        <w:tc>
          <w:tcPr>
            <w:tcW w:w="1863"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1.11</w:t>
            </w:r>
          </w:p>
        </w:tc>
        <w:tc>
          <w:tcPr>
            <w:tcW w:w="11833"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выполнять измерение длин реальных объектов с помощью линейки; находить длину ломаной, состоящей из двух-трёх звеньев, периметр прямоугольника (квадрата)</w:t>
            </w:r>
          </w:p>
        </w:tc>
      </w:tr>
      <w:tr>
        <w:trPr>
          <w:trHeight w:val="930" w:hRule="atLeast"/>
          <w:trHeight w:val="144" w:hRule="atLeast"/>
        </w:trPr>
        <w:tc>
          <w:tcPr>
            <w:tcW w:w="1863"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1.12</w:t>
            </w:r>
          </w:p>
        </w:tc>
        <w:tc>
          <w:tcPr>
            <w:tcW w:w="11833"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распознавать верные (истинные) и неверные (ложные) утверждения со словами «все», «каждый»; проводить одно-двухшаговые логические рассуждения и делать выводы</w:t>
            </w:r>
          </w:p>
        </w:tc>
      </w:tr>
      <w:tr>
        <w:trPr>
          <w:trHeight w:val="930" w:hRule="atLeast"/>
          <w:trHeight w:val="144" w:hRule="atLeast"/>
        </w:trPr>
        <w:tc>
          <w:tcPr>
            <w:tcW w:w="1863"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1.13</w:t>
            </w:r>
          </w:p>
        </w:tc>
        <w:tc>
          <w:tcPr>
            <w:tcW w:w="11833"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находить общий признак группы математических объектов (чисел, величин, геометрических фигур)</w:t>
            </w:r>
          </w:p>
        </w:tc>
      </w:tr>
      <w:tr>
        <w:trPr>
          <w:trHeight w:val="600" w:hRule="atLeast"/>
          <w:trHeight w:val="144" w:hRule="atLeast"/>
        </w:trPr>
        <w:tc>
          <w:tcPr>
            <w:tcW w:w="1863"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1.14</w:t>
            </w:r>
          </w:p>
        </w:tc>
        <w:tc>
          <w:tcPr>
            <w:tcW w:w="11833"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находить закономерность в ряду объектов (чисел, геометрических фигур)</w:t>
            </w:r>
          </w:p>
        </w:tc>
      </w:tr>
      <w:tr>
        <w:trPr>
          <w:trHeight w:val="930" w:hRule="atLeast"/>
          <w:trHeight w:val="144" w:hRule="atLeast"/>
        </w:trPr>
        <w:tc>
          <w:tcPr>
            <w:tcW w:w="1863"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1.15</w:t>
            </w:r>
          </w:p>
        </w:tc>
        <w:tc>
          <w:tcPr>
            <w:tcW w:w="11833"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представлять информацию в заданной форме: дополнять текст задачи числами, заполнять строку или столбец таблицы, указывать числовые данные на рисунке</w:t>
            </w:r>
          </w:p>
        </w:tc>
      </w:tr>
      <w:tr>
        <w:trPr>
          <w:trHeight w:val="465" w:hRule="atLeast"/>
          <w:trHeight w:val="144" w:hRule="atLeast"/>
        </w:trPr>
        <w:tc>
          <w:tcPr>
            <w:tcW w:w="1863"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1.16</w:t>
            </w:r>
          </w:p>
        </w:tc>
        <w:tc>
          <w:tcPr>
            <w:tcW w:w="11833"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сравнивать группы объектов (находить общее, различное)</w:t>
            </w:r>
          </w:p>
        </w:tc>
      </w:tr>
      <w:tr>
        <w:trPr>
          <w:trHeight w:val="465" w:hRule="atLeast"/>
          <w:trHeight w:val="144" w:hRule="atLeast"/>
        </w:trPr>
        <w:tc>
          <w:tcPr>
            <w:tcW w:w="1863"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1.17</w:t>
            </w:r>
          </w:p>
        </w:tc>
        <w:tc>
          <w:tcPr>
            <w:tcW w:w="11833"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обнаруживать модели геометрических фигур в окружающем мире</w:t>
            </w:r>
          </w:p>
        </w:tc>
      </w:tr>
      <w:tr>
        <w:trPr>
          <w:trHeight w:val="465" w:hRule="atLeast"/>
          <w:trHeight w:val="144" w:hRule="atLeast"/>
        </w:trPr>
        <w:tc>
          <w:tcPr>
            <w:tcW w:w="1863"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1.18</w:t>
            </w:r>
          </w:p>
        </w:tc>
        <w:tc>
          <w:tcPr>
            <w:tcW w:w="11833"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подбирать примеры, подтверждающие суждение, ответ</w:t>
            </w:r>
          </w:p>
        </w:tc>
      </w:tr>
      <w:tr>
        <w:trPr>
          <w:trHeight w:val="465" w:hRule="atLeast"/>
          <w:trHeight w:val="144" w:hRule="atLeast"/>
        </w:trPr>
        <w:tc>
          <w:tcPr>
            <w:tcW w:w="1863"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1.19</w:t>
            </w:r>
          </w:p>
        </w:tc>
        <w:tc>
          <w:tcPr>
            <w:tcW w:w="11833" w:type="dxa"/>
            <w:tcBorders/>
            <w:tcMar>
              <w:top w:w="50" w:type="dxa"/>
              <w:left w:w="100" w:type="dxa"/>
            </w:tcMar>
            <w:vAlign w:val="center"/>
          </w:tcPr>
          <w:p>
            <w:pPr>
              <w:spacing w:before="0" w:after="0" w:line="336"/>
              <w:ind w:left="365"/>
              <w:jc w:val="left"/>
            </w:pPr>
            <w:r>
              <w:rPr>
                <w:rFonts w:ascii="Times New Roman" w:hAnsi="Times New Roman"/>
                <w:b w:val="false"/>
                <w:i w:val="false"/>
                <w:color w:val="000000"/>
                <w:sz w:val="24"/>
              </w:rPr>
              <w:t>составлять (дополнять) текстовую задачу</w:t>
            </w:r>
          </w:p>
        </w:tc>
      </w:tr>
      <w:tr>
        <w:trPr>
          <w:trHeight w:val="465" w:hRule="atLeast"/>
          <w:trHeight w:val="144" w:hRule="atLeast"/>
        </w:trPr>
        <w:tc>
          <w:tcPr>
            <w:tcW w:w="1863"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1.20</w:t>
            </w:r>
          </w:p>
        </w:tc>
        <w:tc>
          <w:tcPr>
            <w:tcW w:w="11833" w:type="dxa"/>
            <w:tcBorders/>
            <w:tcMar>
              <w:top w:w="50" w:type="dxa"/>
              <w:left w:w="100" w:type="dxa"/>
            </w:tcMar>
            <w:vAlign w:val="center"/>
          </w:tcPr>
          <w:p>
            <w:pPr>
              <w:spacing w:before="0" w:after="0" w:line="336"/>
              <w:ind w:left="365"/>
              <w:jc w:val="left"/>
            </w:pPr>
            <w:r>
              <w:rPr>
                <w:rFonts w:ascii="Times New Roman" w:hAnsi="Times New Roman"/>
                <w:b w:val="false"/>
                <w:i w:val="false"/>
                <w:color w:val="000000"/>
                <w:sz w:val="24"/>
              </w:rPr>
              <w:t>проверять правильность вычисления, измерения</w:t>
            </w:r>
          </w:p>
        </w:tc>
      </w:tr>
    </w:tbl>
    <w:p>
      <w:pPr>
        <w:spacing w:before="0" w:after="0"/>
        <w:ind w:left="120"/>
        <w:jc w:val="left"/>
      </w:pPr>
    </w:p>
    <w:p>
      <w:pPr>
        <w:spacing w:before="199" w:after="199"/>
        <w:ind w:left="120"/>
        <w:jc w:val="left"/>
      </w:pPr>
      <w:r>
        <w:rPr>
          <w:rFonts w:ascii="Times New Roman" w:hAnsi="Times New Roman"/>
          <w:b/>
          <w:i w:val="false"/>
          <w:color w:val="000000"/>
          <w:sz w:val="28"/>
        </w:rPr>
        <w:t>3 КЛАСС</w:t>
      </w:r>
    </w:p>
    <w:tbl>
      <w:tblPr>
        <w:tblW w:w="0" w:type="auto"/>
        <w:tblCellSpacing w:w="0" w:type="nil"/>
        <w:tblInd w:w="183" w:type="dxa"/>
        <w:tblBorders>
          <w:top w:val="single"/>
          <w:left w:val="single"/>
          <w:bottom w:val="single"/>
          <w:right w:val="single"/>
          <w:insideH w:val="single"/>
          <w:insideV w:val="single"/>
        </w:tblBorders>
      </w:tblPr>
      <w:tblGrid>
        <w:gridCol w:w="2687"/>
        <w:gridCol w:w="10733"/>
      </w:tblGrid>
      <w:tr>
        <w:trPr>
          <w:trHeight w:val="795" w:hRule="atLeast"/>
          <w:trHeight w:val="144" w:hRule="atLeast"/>
        </w:trPr>
        <w:tc>
          <w:tcPr>
            <w:tcW w:w="1880" w:type="dxa"/>
            <w:tcBorders/>
            <w:tcMar>
              <w:top w:w="50" w:type="dxa"/>
              <w:left w:w="100" w:type="dxa"/>
            </w:tcMar>
            <w:vAlign w:val="center"/>
          </w:tcPr>
          <w:p>
            <w:pPr>
              <w:spacing w:before="0" w:after="0"/>
              <w:ind w:left="272"/>
              <w:jc w:val="left"/>
            </w:pPr>
            <w:r>
              <w:rPr>
                <w:rFonts w:ascii="Times New Roman" w:hAnsi="Times New Roman"/>
                <w:b/>
                <w:i w:val="false"/>
                <w:color w:val="000000"/>
                <w:sz w:val="24"/>
              </w:rPr>
              <w:t xml:space="preserve"> </w:t>
            </w:r>
            <w:r>
              <w:rPr>
                <w:rFonts w:ascii="Times New Roman" w:hAnsi="Times New Roman"/>
                <w:b/>
                <w:i w:val="false"/>
                <w:color w:val="000000"/>
                <w:sz w:val="24"/>
              </w:rPr>
              <w:t>Код проверяемого результата</w:t>
            </w:r>
            <w:r>
              <w:rPr>
                <w:rFonts w:ascii="Times New Roman" w:hAnsi="Times New Roman"/>
                <w:b/>
                <w:i w:val="false"/>
                <w:color w:val="000000"/>
                <w:sz w:val="24"/>
              </w:rPr>
              <w:t xml:space="preserve"> </w:t>
            </w:r>
          </w:p>
        </w:tc>
        <w:tc>
          <w:tcPr>
            <w:tcW w:w="11806" w:type="dxa"/>
            <w:tcBorders/>
            <w:tcMar>
              <w:top w:w="50" w:type="dxa"/>
              <w:left w:w="100" w:type="dxa"/>
            </w:tcMar>
            <w:vAlign w:val="center"/>
          </w:tcPr>
          <w:p>
            <w:pPr>
              <w:spacing w:before="0" w:after="0"/>
              <w:ind w:left="272"/>
              <w:jc w:val="left"/>
            </w:pPr>
            <w:r>
              <w:rPr>
                <w:rFonts w:ascii="Times New Roman" w:hAnsi="Times New Roman"/>
                <w:b/>
                <w:i w:val="false"/>
                <w:color w:val="000000"/>
                <w:sz w:val="24"/>
              </w:rPr>
              <w:t xml:space="preserve"> </w:t>
            </w:r>
            <w:r>
              <w:rPr>
                <w:rFonts w:ascii="Times New Roman" w:hAnsi="Times New Roman"/>
                <w:b/>
                <w:i w:val="false"/>
                <w:color w:val="000000"/>
                <w:sz w:val="24"/>
              </w:rPr>
              <w:t>Проверяемые предметные результаты освоения основной образовательной программы начального общего образования</w:t>
            </w:r>
            <w:r>
              <w:rPr>
                <w:rFonts w:ascii="Times New Roman" w:hAnsi="Times New Roman"/>
                <w:b/>
                <w:i w:val="false"/>
                <w:color w:val="000000"/>
                <w:sz w:val="24"/>
              </w:rPr>
              <w:t xml:space="preserve"> </w:t>
            </w:r>
          </w:p>
        </w:tc>
      </w:tr>
      <w:tr>
        <w:trPr>
          <w:trHeight w:val="1905" w:hRule="atLeast"/>
          <w:trHeight w:val="144" w:hRule="atLeast"/>
        </w:trPr>
        <w:tc>
          <w:tcPr>
            <w:tcW w:w="1880"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1.1</w:t>
            </w:r>
          </w:p>
        </w:tc>
        <w:tc>
          <w:tcPr>
            <w:tcW w:w="11806"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читать, записывать, сравнивать, упорядочивать числа в пределах 1000;</w:t>
            </w:r>
            <w:r>
              <w:rPr>
                <w:rFonts w:ascii="Times New Roman" w:hAnsi="Times New Roman"/>
                <w:b w:val="false"/>
                <w:i w:val="false"/>
                <w:color w:val="000000"/>
                <w:sz w:val="24"/>
              </w:rPr>
              <w:t xml:space="preserve"> находить число, большее или меньшее данного числа на заданное число, в заданное число раз (в пределах 1000)</w:t>
            </w:r>
          </w:p>
        </w:tc>
      </w:tr>
      <w:tr>
        <w:trPr>
          <w:trHeight w:val="1410" w:hRule="atLeast"/>
          <w:trHeight w:val="144" w:hRule="atLeast"/>
        </w:trPr>
        <w:tc>
          <w:tcPr>
            <w:tcW w:w="1880"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1.2</w:t>
            </w:r>
          </w:p>
        </w:tc>
        <w:tc>
          <w:tcPr>
            <w:tcW w:w="11806"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 xml:space="preserve">выполнять арифметические действия: сложение и вычитание, умножение и деление на однозначное число, деление с остатком; </w:t>
            </w:r>
            <w:r>
              <w:rPr>
                <w:rFonts w:ascii="Times New Roman" w:hAnsi="Times New Roman"/>
                <w:b w:val="false"/>
                <w:i w:val="false"/>
                <w:color w:val="000000"/>
                <w:sz w:val="24"/>
              </w:rPr>
              <w:t>выполнять действия умножения и деления с числами 0 и 1</w:t>
            </w:r>
          </w:p>
        </w:tc>
      </w:tr>
      <w:tr>
        <w:trPr>
          <w:trHeight w:val="1875" w:hRule="atLeast"/>
          <w:trHeight w:val="144" w:hRule="atLeast"/>
        </w:trPr>
        <w:tc>
          <w:tcPr>
            <w:tcW w:w="1880"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1.3</w:t>
            </w:r>
          </w:p>
        </w:tc>
        <w:tc>
          <w:tcPr>
            <w:tcW w:w="11806"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устанавливать и соблюдать порядок действий при вычислении значения числового выражения, содержащего арифметические действия сложения, вычитания, умножения и деления; использовать при вычислениях переместительное и сочетательное свойства сложения</w:t>
            </w:r>
          </w:p>
        </w:tc>
      </w:tr>
      <w:tr>
        <w:trPr>
          <w:trHeight w:val="465" w:hRule="atLeast"/>
          <w:trHeight w:val="144" w:hRule="atLeast"/>
        </w:trPr>
        <w:tc>
          <w:tcPr>
            <w:tcW w:w="1880"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1.4</w:t>
            </w:r>
          </w:p>
        </w:tc>
        <w:tc>
          <w:tcPr>
            <w:tcW w:w="11806"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находить неизвестный компонент арифметического действия</w:t>
            </w:r>
          </w:p>
        </w:tc>
      </w:tr>
      <w:tr>
        <w:trPr>
          <w:trHeight w:val="2820" w:hRule="atLeast"/>
          <w:trHeight w:val="144" w:hRule="atLeast"/>
        </w:trPr>
        <w:tc>
          <w:tcPr>
            <w:tcW w:w="1880"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1.5</w:t>
            </w:r>
          </w:p>
        </w:tc>
        <w:tc>
          <w:tcPr>
            <w:tcW w:w="11806"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использовать при выполнении практических заданий и решении задач единицы: длины (миллиметр, сантиметр, дециметр, метр, километр), массы (грамм, килограмм), времени (минута, час, секунда), стоимости (копейка, рубль); определять с помощью цифровых и аналоговых приборов, измерительных инструментов длину (массу, время), выполнять прикидку и оценку результата измерений, определять продолжительность события</w:t>
            </w:r>
          </w:p>
        </w:tc>
      </w:tr>
      <w:tr>
        <w:trPr>
          <w:trHeight w:val="930" w:hRule="atLeast"/>
          <w:trHeight w:val="144" w:hRule="atLeast"/>
        </w:trPr>
        <w:tc>
          <w:tcPr>
            <w:tcW w:w="1880"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1.6</w:t>
            </w:r>
          </w:p>
        </w:tc>
        <w:tc>
          <w:tcPr>
            <w:tcW w:w="11806"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сравнивать величины длины, площади, массы, времени, стоимости, устанавливая между ними соотношение «больше или меньше на или в»</w:t>
            </w:r>
          </w:p>
        </w:tc>
      </w:tr>
      <w:tr>
        <w:trPr>
          <w:trHeight w:val="585" w:hRule="atLeast"/>
          <w:trHeight w:val="144" w:hRule="atLeast"/>
        </w:trPr>
        <w:tc>
          <w:tcPr>
            <w:tcW w:w="1880"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1.7</w:t>
            </w:r>
          </w:p>
        </w:tc>
        <w:tc>
          <w:tcPr>
            <w:tcW w:w="11806"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называть, находить долю величины; сравнивать величины, выраженные долями</w:t>
            </w:r>
          </w:p>
        </w:tc>
      </w:tr>
      <w:tr>
        <w:trPr>
          <w:trHeight w:val="930" w:hRule="atLeast"/>
          <w:trHeight w:val="144" w:hRule="atLeast"/>
        </w:trPr>
        <w:tc>
          <w:tcPr>
            <w:tcW w:w="1880"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1.8</w:t>
            </w:r>
          </w:p>
        </w:tc>
        <w:tc>
          <w:tcPr>
            <w:tcW w:w="11806"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использовать при решении задач и в практических ситуациях (покупка товара, определение времени, выполнение расчётов) соотношение между величинами</w:t>
            </w:r>
          </w:p>
        </w:tc>
      </w:tr>
      <w:tr>
        <w:trPr>
          <w:trHeight w:val="930" w:hRule="atLeast"/>
          <w:trHeight w:val="144" w:hRule="atLeast"/>
        </w:trPr>
        <w:tc>
          <w:tcPr>
            <w:tcW w:w="1880"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1.9</w:t>
            </w:r>
          </w:p>
        </w:tc>
        <w:tc>
          <w:tcPr>
            <w:tcW w:w="11806"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при решении задач выполнять сложение и вычитание однородных величин, умножение и деление величины на однозначное число</w:t>
            </w:r>
          </w:p>
        </w:tc>
      </w:tr>
      <w:tr>
        <w:trPr>
          <w:trHeight w:val="1875" w:hRule="atLeast"/>
          <w:trHeight w:val="144" w:hRule="atLeast"/>
        </w:trPr>
        <w:tc>
          <w:tcPr>
            <w:tcW w:w="1880"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1.10</w:t>
            </w:r>
          </w:p>
        </w:tc>
        <w:tc>
          <w:tcPr>
            <w:tcW w:w="11806"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решать задачи в одно-два действия: представлять текст задачи, планировать ход решения, записывать решение и ответ, анализировать решение (искать другой способ решения), оценивать ответ (устанавливать его реалистичность, проверять вычисления)</w:t>
            </w:r>
          </w:p>
        </w:tc>
      </w:tr>
      <w:tr>
        <w:trPr>
          <w:trHeight w:val="930" w:hRule="atLeast"/>
          <w:trHeight w:val="144" w:hRule="atLeast"/>
        </w:trPr>
        <w:tc>
          <w:tcPr>
            <w:tcW w:w="1880"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1.11</w:t>
            </w:r>
          </w:p>
        </w:tc>
        <w:tc>
          <w:tcPr>
            <w:tcW w:w="11806"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конструировать прямоугольник из данных фигур (квадратов), делить прямоугольник, многоугольник на заданные части</w:t>
            </w:r>
          </w:p>
        </w:tc>
      </w:tr>
      <w:tr>
        <w:trPr>
          <w:trHeight w:val="465" w:hRule="atLeast"/>
          <w:trHeight w:val="144" w:hRule="atLeast"/>
        </w:trPr>
        <w:tc>
          <w:tcPr>
            <w:tcW w:w="1880"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1.12</w:t>
            </w:r>
          </w:p>
        </w:tc>
        <w:tc>
          <w:tcPr>
            <w:tcW w:w="11806"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сравнивать фигуры по площади</w:t>
            </w:r>
          </w:p>
        </w:tc>
      </w:tr>
      <w:tr>
        <w:trPr>
          <w:trHeight w:val="465" w:hRule="atLeast"/>
          <w:trHeight w:val="144" w:hRule="atLeast"/>
        </w:trPr>
        <w:tc>
          <w:tcPr>
            <w:tcW w:w="1880"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1.13</w:t>
            </w:r>
          </w:p>
        </w:tc>
        <w:tc>
          <w:tcPr>
            <w:tcW w:w="11806"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находить периметр прямоугольника (квадрата), площадь прямоугольника (квадрата)</w:t>
            </w:r>
          </w:p>
        </w:tc>
      </w:tr>
      <w:tr>
        <w:trPr>
          <w:trHeight w:val="1170" w:hRule="atLeast"/>
          <w:trHeight w:val="144" w:hRule="atLeast"/>
        </w:trPr>
        <w:tc>
          <w:tcPr>
            <w:tcW w:w="1880"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1.14</w:t>
            </w:r>
          </w:p>
        </w:tc>
        <w:tc>
          <w:tcPr>
            <w:tcW w:w="11806"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распознавать верные (истинные) и неверные (ложные) утверждения со словами: «все», «некоторые», «и», «каждый», «если …, то…»</w:t>
            </w:r>
          </w:p>
        </w:tc>
      </w:tr>
      <w:tr>
        <w:trPr>
          <w:trHeight w:val="930" w:hRule="atLeast"/>
          <w:trHeight w:val="144" w:hRule="atLeast"/>
        </w:trPr>
        <w:tc>
          <w:tcPr>
            <w:tcW w:w="1880"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1.15</w:t>
            </w:r>
          </w:p>
        </w:tc>
        <w:tc>
          <w:tcPr>
            <w:tcW w:w="11806"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формулировать утверждение (вывод), строить логические рассуждения (одно-двухшаговые), в том числе с использованием изученных связок</w:t>
            </w:r>
          </w:p>
        </w:tc>
      </w:tr>
      <w:tr>
        <w:trPr>
          <w:trHeight w:val="465" w:hRule="atLeast"/>
          <w:trHeight w:val="144" w:hRule="atLeast"/>
        </w:trPr>
        <w:tc>
          <w:tcPr>
            <w:tcW w:w="1880"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1.16</w:t>
            </w:r>
          </w:p>
        </w:tc>
        <w:tc>
          <w:tcPr>
            <w:tcW w:w="11806"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классифицировать объекты по одному-двум признакам</w:t>
            </w:r>
          </w:p>
        </w:tc>
      </w:tr>
      <w:tr>
        <w:trPr>
          <w:trHeight w:val="1410" w:hRule="atLeast"/>
          <w:trHeight w:val="144" w:hRule="atLeast"/>
        </w:trPr>
        <w:tc>
          <w:tcPr>
            <w:tcW w:w="1880"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1.17</w:t>
            </w:r>
          </w:p>
        </w:tc>
        <w:tc>
          <w:tcPr>
            <w:tcW w:w="11806"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извлекать, использовать информацию, представленную на простейших диаграммах, в таблицах, на предметах повседневной жизни, а также структурировать информацию: заполнять простейшие таблицы</w:t>
            </w:r>
          </w:p>
        </w:tc>
      </w:tr>
      <w:tr>
        <w:trPr>
          <w:trHeight w:val="930" w:hRule="atLeast"/>
          <w:trHeight w:val="144" w:hRule="atLeast"/>
        </w:trPr>
        <w:tc>
          <w:tcPr>
            <w:tcW w:w="1880"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1.18</w:t>
            </w:r>
          </w:p>
        </w:tc>
        <w:tc>
          <w:tcPr>
            <w:tcW w:w="11806"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составлять план выполнения учебного задания и следовать ему, выполнять действия по алгоритму</w:t>
            </w:r>
          </w:p>
        </w:tc>
      </w:tr>
      <w:tr>
        <w:trPr>
          <w:trHeight w:val="465" w:hRule="atLeast"/>
          <w:trHeight w:val="144" w:hRule="atLeast"/>
        </w:trPr>
        <w:tc>
          <w:tcPr>
            <w:tcW w:w="1880"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1.19</w:t>
            </w:r>
          </w:p>
        </w:tc>
        <w:tc>
          <w:tcPr>
            <w:tcW w:w="11806"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сравнивать математические объекты (находить общее, различное, уникальное)</w:t>
            </w:r>
          </w:p>
        </w:tc>
      </w:tr>
      <w:tr>
        <w:trPr>
          <w:trHeight w:val="465" w:hRule="atLeast"/>
          <w:trHeight w:val="144" w:hRule="atLeast"/>
        </w:trPr>
        <w:tc>
          <w:tcPr>
            <w:tcW w:w="1880"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1.20</w:t>
            </w:r>
          </w:p>
        </w:tc>
        <w:tc>
          <w:tcPr>
            <w:tcW w:w="11806"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выбирать верное решение математической задачи</w:t>
            </w:r>
          </w:p>
        </w:tc>
      </w:tr>
    </w:tbl>
    <w:p>
      <w:pPr>
        <w:spacing w:before="0" w:after="0"/>
        <w:ind w:left="120"/>
        <w:jc w:val="left"/>
      </w:pPr>
    </w:p>
    <w:p>
      <w:pPr>
        <w:spacing w:before="199" w:after="199"/>
        <w:ind w:left="120"/>
        <w:jc w:val="left"/>
      </w:pPr>
      <w:r>
        <w:rPr>
          <w:rFonts w:ascii="Times New Roman" w:hAnsi="Times New Roman"/>
          <w:b/>
          <w:i w:val="false"/>
          <w:color w:val="000000"/>
          <w:sz w:val="28"/>
        </w:rPr>
        <w:t>4 КЛАСС</w:t>
      </w:r>
    </w:p>
    <w:tbl>
      <w:tblPr>
        <w:tblW w:w="0" w:type="auto"/>
        <w:tblCellSpacing w:w="0" w:type="nil"/>
        <w:tblInd w:w="183" w:type="dxa"/>
        <w:tblBorders>
          <w:top w:val="single"/>
          <w:left w:val="single"/>
          <w:bottom w:val="single"/>
          <w:right w:val="single"/>
          <w:insideH w:val="single"/>
          <w:insideV w:val="single"/>
        </w:tblBorders>
      </w:tblPr>
      <w:tblGrid>
        <w:gridCol w:w="2684"/>
        <w:gridCol w:w="10876"/>
      </w:tblGrid>
      <w:tr>
        <w:trPr>
          <w:trHeight w:val="795" w:hRule="atLeast"/>
          <w:trHeight w:val="144" w:hRule="atLeast"/>
        </w:trPr>
        <w:tc>
          <w:tcPr>
            <w:tcW w:w="1878" w:type="dxa"/>
            <w:tcBorders/>
            <w:tcMar>
              <w:top w:w="50" w:type="dxa"/>
              <w:left w:w="100" w:type="dxa"/>
            </w:tcMar>
            <w:vAlign w:val="center"/>
          </w:tcPr>
          <w:p>
            <w:pPr>
              <w:spacing w:before="0" w:after="0"/>
              <w:ind w:left="272"/>
              <w:jc w:val="left"/>
            </w:pPr>
            <w:r>
              <w:rPr>
                <w:rFonts w:ascii="Times New Roman" w:hAnsi="Times New Roman"/>
                <w:b/>
                <w:i w:val="false"/>
                <w:color w:val="000000"/>
                <w:sz w:val="24"/>
              </w:rPr>
              <w:t xml:space="preserve"> </w:t>
            </w:r>
            <w:r>
              <w:rPr>
                <w:rFonts w:ascii="Times New Roman" w:hAnsi="Times New Roman"/>
                <w:b/>
                <w:i w:val="false"/>
                <w:color w:val="000000"/>
                <w:sz w:val="24"/>
              </w:rPr>
              <w:t>Код проверяемого результата</w:t>
            </w:r>
            <w:r>
              <w:rPr>
                <w:rFonts w:ascii="Times New Roman" w:hAnsi="Times New Roman"/>
                <w:b/>
                <w:i w:val="false"/>
                <w:color w:val="000000"/>
                <w:sz w:val="24"/>
              </w:rPr>
              <w:t xml:space="preserve"> </w:t>
            </w:r>
          </w:p>
        </w:tc>
        <w:tc>
          <w:tcPr>
            <w:tcW w:w="11963" w:type="dxa"/>
            <w:tcBorders/>
            <w:tcMar>
              <w:top w:w="50" w:type="dxa"/>
              <w:left w:w="100" w:type="dxa"/>
            </w:tcMar>
            <w:vAlign w:val="center"/>
          </w:tcPr>
          <w:p>
            <w:pPr>
              <w:spacing w:before="0" w:after="0"/>
              <w:ind w:left="272"/>
              <w:jc w:val="left"/>
            </w:pPr>
            <w:r>
              <w:rPr>
                <w:rFonts w:ascii="Times New Roman" w:hAnsi="Times New Roman"/>
                <w:b/>
                <w:i w:val="false"/>
                <w:color w:val="000000"/>
                <w:sz w:val="24"/>
              </w:rPr>
              <w:t xml:space="preserve"> </w:t>
            </w:r>
            <w:r>
              <w:rPr>
                <w:rFonts w:ascii="Times New Roman" w:hAnsi="Times New Roman"/>
                <w:b/>
                <w:i w:val="false"/>
                <w:color w:val="000000"/>
                <w:sz w:val="24"/>
              </w:rPr>
              <w:t>Проверяемые предметные результаты освоения основной образовательной программы начального общего образования</w:t>
            </w:r>
            <w:r>
              <w:rPr>
                <w:rFonts w:ascii="Times New Roman" w:hAnsi="Times New Roman"/>
                <w:b/>
                <w:i w:val="false"/>
                <w:color w:val="000000"/>
                <w:sz w:val="24"/>
              </w:rPr>
              <w:t xml:space="preserve"> </w:t>
            </w:r>
          </w:p>
        </w:tc>
      </w:tr>
      <w:tr>
        <w:trPr>
          <w:trHeight w:val="465" w:hRule="atLeast"/>
          <w:trHeight w:val="144" w:hRule="atLeast"/>
        </w:trPr>
        <w:tc>
          <w:tcPr>
            <w:tcW w:w="1878"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1.1</w:t>
            </w:r>
          </w:p>
        </w:tc>
        <w:tc>
          <w:tcPr>
            <w:tcW w:w="11963"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читать, записывать, сравнивать, упорядочивать многозначные числа</w:t>
            </w:r>
          </w:p>
        </w:tc>
      </w:tr>
      <w:tr>
        <w:trPr>
          <w:trHeight w:val="930" w:hRule="atLeast"/>
          <w:trHeight w:val="144" w:hRule="atLeast"/>
        </w:trPr>
        <w:tc>
          <w:tcPr>
            <w:tcW w:w="1878"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1.2</w:t>
            </w:r>
          </w:p>
        </w:tc>
        <w:tc>
          <w:tcPr>
            <w:tcW w:w="11963" w:type="dxa"/>
            <w:tcBorders/>
            <w:tcMar>
              <w:top w:w="50" w:type="dxa"/>
              <w:left w:w="100" w:type="dxa"/>
            </w:tcMar>
            <w:vAlign w:val="center"/>
          </w:tcPr>
          <w:p>
            <w:pPr>
              <w:spacing w:before="0" w:after="0" w:line="336"/>
              <w:ind w:left="365"/>
              <w:jc w:val="left"/>
            </w:pPr>
            <w:r>
              <w:rPr>
                <w:rFonts w:ascii="Times New Roman" w:hAnsi="Times New Roman"/>
                <w:b w:val="false"/>
                <w:i w:val="false"/>
                <w:color w:val="000000"/>
                <w:sz w:val="24"/>
              </w:rPr>
              <w:t>находить число, большее или меньшее данного числа на заданное число, в заданное число раз</w:t>
            </w:r>
          </w:p>
        </w:tc>
      </w:tr>
      <w:tr>
        <w:trPr>
          <w:trHeight w:val="1875" w:hRule="atLeast"/>
          <w:trHeight w:val="144" w:hRule="atLeast"/>
        </w:trPr>
        <w:tc>
          <w:tcPr>
            <w:tcW w:w="1878"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1.3</w:t>
            </w:r>
          </w:p>
        </w:tc>
        <w:tc>
          <w:tcPr>
            <w:tcW w:w="11963"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выполнять арифметические действия: сложение и вычитание с многозначными числами письменно (в пределах 100 – устно), умножение и деление многозначного числа на однозначное, двузначное число письменно (в пределах 100 – устно), деление с остатком – письменно (в пределах 1000)</w:t>
            </w:r>
          </w:p>
        </w:tc>
      </w:tr>
      <w:tr>
        <w:trPr>
          <w:trHeight w:val="1410" w:hRule="atLeast"/>
          <w:trHeight w:val="144" w:hRule="atLeast"/>
        </w:trPr>
        <w:tc>
          <w:tcPr>
            <w:tcW w:w="1878"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1.4</w:t>
            </w:r>
          </w:p>
        </w:tc>
        <w:tc>
          <w:tcPr>
            <w:tcW w:w="11963"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 xml:space="preserve">вычислять значение числового выражения, содержащего 2 – 4 арифметических действия, использовать при вычислениях изученные свойства арифметических действий </w:t>
            </w:r>
          </w:p>
        </w:tc>
      </w:tr>
      <w:tr>
        <w:trPr>
          <w:trHeight w:val="1410" w:hRule="atLeast"/>
          <w:trHeight w:val="144" w:hRule="atLeast"/>
        </w:trPr>
        <w:tc>
          <w:tcPr>
            <w:tcW w:w="1878"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1.5</w:t>
            </w:r>
          </w:p>
        </w:tc>
        <w:tc>
          <w:tcPr>
            <w:tcW w:w="11963"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выполнять прикидку результата вычислений, проверку полученного ответа по критериям: достоверность (реальность), соответствие правилу (алгоритму), а также с помощью калькулятора</w:t>
            </w:r>
          </w:p>
        </w:tc>
      </w:tr>
      <w:tr>
        <w:trPr>
          <w:trHeight w:val="465" w:hRule="atLeast"/>
          <w:trHeight w:val="144" w:hRule="atLeast"/>
        </w:trPr>
        <w:tc>
          <w:tcPr>
            <w:tcW w:w="1878"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1.6</w:t>
            </w:r>
          </w:p>
        </w:tc>
        <w:tc>
          <w:tcPr>
            <w:tcW w:w="11963"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находить долю величины, величину по её доле</w:t>
            </w:r>
          </w:p>
        </w:tc>
      </w:tr>
      <w:tr>
        <w:trPr>
          <w:trHeight w:val="465" w:hRule="atLeast"/>
          <w:trHeight w:val="144" w:hRule="atLeast"/>
        </w:trPr>
        <w:tc>
          <w:tcPr>
            <w:tcW w:w="1878"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1.7</w:t>
            </w:r>
          </w:p>
        </w:tc>
        <w:tc>
          <w:tcPr>
            <w:tcW w:w="11963"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находить неизвестный компонент арифметического действия</w:t>
            </w:r>
          </w:p>
        </w:tc>
      </w:tr>
      <w:tr>
        <w:trPr>
          <w:trHeight w:val="3135" w:hRule="atLeast"/>
          <w:trHeight w:val="144" w:hRule="atLeast"/>
        </w:trPr>
        <w:tc>
          <w:tcPr>
            <w:tcW w:w="1878"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1.8</w:t>
            </w:r>
          </w:p>
        </w:tc>
        <w:tc>
          <w:tcPr>
            <w:tcW w:w="11963"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использовать при решении задач единицы длины (миллиметр, сантиметр, дециметр, метр, километр), массы (грамм, килограмм, центнер, тонна), времени (секунда, минута, час, сутки, неделя, месяц, год), вместимости (литр), стоимости (копейка, рубль), площади (квадратный метр, квадратный дециметр, квадратный сантиметр), скорости (километр в час)</w:t>
            </w:r>
          </w:p>
        </w:tc>
      </w:tr>
      <w:tr>
        <w:trPr>
          <w:trHeight w:val="1410" w:hRule="atLeast"/>
          <w:trHeight w:val="144" w:hRule="atLeast"/>
        </w:trPr>
        <w:tc>
          <w:tcPr>
            <w:tcW w:w="1878"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1.9</w:t>
            </w:r>
          </w:p>
        </w:tc>
        <w:tc>
          <w:tcPr>
            <w:tcW w:w="11963"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использовать при решении текстовых задач и в практических ситуациях соотношения между скоростью, временем и пройденным путём, между производительностью, временем и объёмом работы</w:t>
            </w:r>
          </w:p>
        </w:tc>
      </w:tr>
      <w:tr>
        <w:trPr>
          <w:trHeight w:val="1410" w:hRule="atLeast"/>
          <w:trHeight w:val="144" w:hRule="atLeast"/>
        </w:trPr>
        <w:tc>
          <w:tcPr>
            <w:tcW w:w="1878"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1.10</w:t>
            </w:r>
          </w:p>
        </w:tc>
        <w:tc>
          <w:tcPr>
            <w:tcW w:w="11963"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определять с помощью цифровых и аналоговых приборов массу предмета, температуру, скорость движения транспортного средства, вместимость с помощью измерительных сосудов, прикидку и оценку результата измерений</w:t>
            </w:r>
          </w:p>
        </w:tc>
      </w:tr>
      <w:tr>
        <w:trPr>
          <w:trHeight w:val="1875" w:hRule="atLeast"/>
          <w:trHeight w:val="144" w:hRule="atLeast"/>
        </w:trPr>
        <w:tc>
          <w:tcPr>
            <w:tcW w:w="1878"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1.11</w:t>
            </w:r>
          </w:p>
        </w:tc>
        <w:tc>
          <w:tcPr>
            <w:tcW w:w="11963"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решать текстовые задачи в 1 – 3 действия, выполнять преобразование заданных величин, выбирать при решении подходящие способы вычисления, сочетая устные и письменные вычисления и используя при необходимости вычислительные устройства, оценивать полученный результат по критериям: реальность, соответствие условию</w:t>
            </w:r>
          </w:p>
        </w:tc>
      </w:tr>
      <w:tr>
        <w:trPr>
          <w:trHeight w:val="1305" w:hRule="atLeast"/>
          <w:trHeight w:val="144" w:hRule="atLeast"/>
        </w:trPr>
        <w:tc>
          <w:tcPr>
            <w:tcW w:w="1878"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1.12</w:t>
            </w:r>
          </w:p>
        </w:tc>
        <w:tc>
          <w:tcPr>
            <w:tcW w:w="11963" w:type="dxa"/>
            <w:tcBorders/>
            <w:tcMar>
              <w:top w:w="50" w:type="dxa"/>
              <w:left w:w="100" w:type="dxa"/>
            </w:tcMar>
            <w:vAlign w:val="center"/>
          </w:tcPr>
          <w:p>
            <w:pPr>
              <w:spacing w:before="0" w:after="0" w:line="312"/>
              <w:ind w:left="365"/>
              <w:jc w:val="both"/>
            </w:pPr>
            <w:r>
              <w:rPr>
                <w:rFonts w:ascii="Times New Roman" w:hAnsi="Times New Roman"/>
                <w:b w:val="false"/>
                <w:i w:val="false"/>
                <w:color w:val="000000"/>
                <w:sz w:val="24"/>
              </w:rPr>
              <w:t>решать практические задачи, связанные с повседневной жизнью, в том числе с избыточными данными, находить недостающую информацию (например, из таблиц, схем), находить различные способы решения</w:t>
            </w:r>
          </w:p>
        </w:tc>
      </w:tr>
      <w:tr>
        <w:trPr>
          <w:trHeight w:val="870" w:hRule="atLeast"/>
          <w:trHeight w:val="144" w:hRule="atLeast"/>
        </w:trPr>
        <w:tc>
          <w:tcPr>
            <w:tcW w:w="1878"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1.13</w:t>
            </w:r>
          </w:p>
        </w:tc>
        <w:tc>
          <w:tcPr>
            <w:tcW w:w="11963" w:type="dxa"/>
            <w:tcBorders/>
            <w:tcMar>
              <w:top w:w="50" w:type="dxa"/>
              <w:left w:w="100" w:type="dxa"/>
            </w:tcMar>
            <w:vAlign w:val="center"/>
          </w:tcPr>
          <w:p>
            <w:pPr>
              <w:spacing w:before="0" w:after="0" w:line="312"/>
              <w:ind w:left="365"/>
              <w:jc w:val="both"/>
            </w:pPr>
            <w:r>
              <w:rPr>
                <w:rFonts w:ascii="Times New Roman" w:hAnsi="Times New Roman"/>
                <w:b w:val="false"/>
                <w:i w:val="false"/>
                <w:color w:val="000000"/>
                <w:sz w:val="24"/>
              </w:rPr>
              <w:t>различать окружность и круг, изображать с помощью циркуля и линейки окружность заданного радиуса</w:t>
            </w:r>
          </w:p>
        </w:tc>
      </w:tr>
      <w:tr>
        <w:trPr>
          <w:trHeight w:val="870" w:hRule="atLeast"/>
          <w:trHeight w:val="144" w:hRule="atLeast"/>
        </w:trPr>
        <w:tc>
          <w:tcPr>
            <w:tcW w:w="1878"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1.14</w:t>
            </w:r>
          </w:p>
        </w:tc>
        <w:tc>
          <w:tcPr>
            <w:tcW w:w="11963" w:type="dxa"/>
            <w:tcBorders/>
            <w:tcMar>
              <w:top w:w="50" w:type="dxa"/>
              <w:left w:w="100" w:type="dxa"/>
            </w:tcMar>
            <w:vAlign w:val="center"/>
          </w:tcPr>
          <w:p>
            <w:pPr>
              <w:spacing w:before="0" w:after="0" w:line="312"/>
              <w:ind w:left="365"/>
              <w:jc w:val="both"/>
            </w:pPr>
            <w:r>
              <w:rPr>
                <w:rFonts w:ascii="Times New Roman" w:hAnsi="Times New Roman"/>
                <w:b w:val="false"/>
                <w:i w:val="false"/>
                <w:color w:val="000000"/>
                <w:sz w:val="24"/>
              </w:rPr>
              <w:t>Различать изображения простейших пространственных фигур, распознавать в простейших случаях проекции предметов окружающего мира на плоскость</w:t>
            </w:r>
          </w:p>
        </w:tc>
      </w:tr>
      <w:tr>
        <w:trPr>
          <w:trHeight w:val="1305" w:hRule="atLeast"/>
          <w:trHeight w:val="144" w:hRule="atLeast"/>
        </w:trPr>
        <w:tc>
          <w:tcPr>
            <w:tcW w:w="1878"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1.15</w:t>
            </w:r>
          </w:p>
        </w:tc>
        <w:tc>
          <w:tcPr>
            <w:tcW w:w="11963" w:type="dxa"/>
            <w:tcBorders/>
            <w:tcMar>
              <w:top w:w="50" w:type="dxa"/>
              <w:left w:w="100" w:type="dxa"/>
            </w:tcMar>
            <w:vAlign w:val="center"/>
          </w:tcPr>
          <w:p>
            <w:pPr>
              <w:spacing w:before="0" w:after="0" w:line="312"/>
              <w:ind w:left="365"/>
              <w:jc w:val="both"/>
            </w:pPr>
            <w:r>
              <w:rPr>
                <w:rFonts w:ascii="Times New Roman" w:hAnsi="Times New Roman"/>
                <w:b w:val="false"/>
                <w:i w:val="false"/>
                <w:color w:val="000000"/>
                <w:sz w:val="24"/>
              </w:rPr>
              <w:t>выполнять разбиение простейшей составной фигуры на прямоугольники (квадраты), находить периметр и площадь фигур, составленных из двух-трёх прямоугольников (квадратов)</w:t>
            </w:r>
          </w:p>
        </w:tc>
      </w:tr>
      <w:tr>
        <w:trPr>
          <w:trHeight w:val="870" w:hRule="atLeast"/>
          <w:trHeight w:val="144" w:hRule="atLeast"/>
        </w:trPr>
        <w:tc>
          <w:tcPr>
            <w:tcW w:w="1878"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1.16</w:t>
            </w:r>
          </w:p>
        </w:tc>
        <w:tc>
          <w:tcPr>
            <w:tcW w:w="11963" w:type="dxa"/>
            <w:tcBorders/>
            <w:tcMar>
              <w:top w:w="50" w:type="dxa"/>
              <w:left w:w="100" w:type="dxa"/>
            </w:tcMar>
            <w:vAlign w:val="center"/>
          </w:tcPr>
          <w:p>
            <w:pPr>
              <w:spacing w:before="0" w:after="0" w:line="312"/>
              <w:ind w:left="365"/>
              <w:jc w:val="both"/>
            </w:pPr>
            <w:r>
              <w:rPr>
                <w:rFonts w:ascii="Times New Roman" w:hAnsi="Times New Roman"/>
                <w:b w:val="false"/>
                <w:i w:val="false"/>
                <w:color w:val="000000"/>
                <w:sz w:val="24"/>
              </w:rPr>
              <w:t>распознавать верные (истинные) и неверные (ложные) утверждения, приводить пример, контрпример</w:t>
            </w:r>
          </w:p>
        </w:tc>
      </w:tr>
      <w:tr>
        <w:trPr>
          <w:trHeight w:val="930" w:hRule="atLeast"/>
          <w:trHeight w:val="144" w:hRule="atLeast"/>
        </w:trPr>
        <w:tc>
          <w:tcPr>
            <w:tcW w:w="1878"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1.17</w:t>
            </w:r>
          </w:p>
        </w:tc>
        <w:tc>
          <w:tcPr>
            <w:tcW w:w="11963"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формулировать утверждение (вывод), строить логические рассуждения (двух-трёхшаговые)</w:t>
            </w:r>
          </w:p>
        </w:tc>
      </w:tr>
      <w:tr>
        <w:trPr>
          <w:trHeight w:val="930" w:hRule="atLeast"/>
          <w:trHeight w:val="144" w:hRule="atLeast"/>
        </w:trPr>
        <w:tc>
          <w:tcPr>
            <w:tcW w:w="1878"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1.18</w:t>
            </w:r>
          </w:p>
        </w:tc>
        <w:tc>
          <w:tcPr>
            <w:tcW w:w="11963"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классифицировать объекты по заданным или самостоятельно установленным одному-двум признакам</w:t>
            </w:r>
          </w:p>
        </w:tc>
      </w:tr>
      <w:tr>
        <w:trPr>
          <w:trHeight w:val="2625" w:hRule="atLeast"/>
          <w:trHeight w:val="144" w:hRule="atLeast"/>
        </w:trPr>
        <w:tc>
          <w:tcPr>
            <w:tcW w:w="1878"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1.19</w:t>
            </w:r>
          </w:p>
        </w:tc>
        <w:tc>
          <w:tcPr>
            <w:tcW w:w="11963"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извлекать и использовать для выполнения заданий и решения задач информацию, представленную на простейших столбчатых диаграммах, в таблицах с данными о реальных процессах и явлениях окружающего мира, в предметах повседневной жизни</w:t>
            </w:r>
          </w:p>
        </w:tc>
      </w:tr>
      <w:tr>
        <w:trPr>
          <w:trHeight w:val="465" w:hRule="atLeast"/>
          <w:trHeight w:val="144" w:hRule="atLeast"/>
        </w:trPr>
        <w:tc>
          <w:tcPr>
            <w:tcW w:w="1878"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1.20</w:t>
            </w:r>
          </w:p>
        </w:tc>
        <w:tc>
          <w:tcPr>
            <w:tcW w:w="11963"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заполнять данными предложенную таблицу, столбчатую диаграмму</w:t>
            </w:r>
          </w:p>
        </w:tc>
      </w:tr>
      <w:tr>
        <w:trPr>
          <w:trHeight w:val="1410" w:hRule="atLeast"/>
          <w:trHeight w:val="144" w:hRule="atLeast"/>
        </w:trPr>
        <w:tc>
          <w:tcPr>
            <w:tcW w:w="1878"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1.21</w:t>
            </w:r>
          </w:p>
        </w:tc>
        <w:tc>
          <w:tcPr>
            <w:tcW w:w="11963"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использовать формализованные описания последовательности действий (алгоритм, план, схема) в практических и учебных ситуациях, дополнять алгоритм, упорядочивать шаги алгоритма</w:t>
            </w:r>
          </w:p>
        </w:tc>
      </w:tr>
      <w:tr>
        <w:trPr>
          <w:trHeight w:val="465" w:hRule="atLeast"/>
          <w:trHeight w:val="144" w:hRule="atLeast"/>
        </w:trPr>
        <w:tc>
          <w:tcPr>
            <w:tcW w:w="1878"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1.22</w:t>
            </w:r>
          </w:p>
        </w:tc>
        <w:tc>
          <w:tcPr>
            <w:tcW w:w="11963"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составлять модель текстовой задачи, числовое выражение</w:t>
            </w:r>
          </w:p>
        </w:tc>
      </w:tr>
      <w:tr>
        <w:trPr>
          <w:trHeight w:val="930" w:hRule="atLeast"/>
          <w:trHeight w:val="144" w:hRule="atLeast"/>
        </w:trPr>
        <w:tc>
          <w:tcPr>
            <w:tcW w:w="1878"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1.23</w:t>
            </w:r>
          </w:p>
        </w:tc>
        <w:tc>
          <w:tcPr>
            <w:tcW w:w="11963"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выбирать рациональное решение задачи, находить все верные решения из предложенных</w:t>
            </w:r>
          </w:p>
        </w:tc>
      </w:tr>
    </w:tbl>
    <w:p>
      <w:pPr>
        <w:spacing w:before="0" w:after="0"/>
        <w:ind w:left="120"/>
        <w:jc w:val="left"/>
      </w:pPr>
    </w:p>
    <w:bookmarkStart w:name="block-60456054" w:id="20"/>
    <w:p>
      <w:pPr>
        <w:sectPr>
          <w:pgSz w:w="11906" w:h="16383" w:orient="portrait"/>
        </w:sectPr>
      </w:pPr>
    </w:p>
    <w:bookmarkEnd w:id="20"/>
    <w:bookmarkEnd w:id="19"/>
    <w:bookmarkStart w:name="block-60456056" w:id="21"/>
    <w:p>
      <w:pPr>
        <w:spacing w:before="199" w:after="199"/>
        <w:ind w:left="120"/>
        <w:jc w:val="left"/>
      </w:pPr>
      <w:r>
        <w:rPr>
          <w:rFonts w:ascii="Times New Roman" w:hAnsi="Times New Roman"/>
          <w:b/>
          <w:i w:val="false"/>
          <w:color w:val="000000"/>
          <w:sz w:val="28"/>
        </w:rPr>
        <w:t xml:space="preserve">ПРОВЕРЯЕМЫЕ ЭЛЕМЕНТЫ СОДЕРЖАНИЯ </w:t>
      </w:r>
    </w:p>
    <w:p>
      <w:pPr>
        <w:spacing w:before="0" w:after="0"/>
        <w:ind w:left="120"/>
        <w:jc w:val="left"/>
      </w:pPr>
    </w:p>
    <w:p>
      <w:pPr>
        <w:spacing w:before="199" w:after="199"/>
        <w:ind w:left="120"/>
        <w:jc w:val="left"/>
      </w:pPr>
      <w:r>
        <w:rPr>
          <w:rFonts w:ascii="Times New Roman" w:hAnsi="Times New Roman"/>
          <w:b/>
          <w:i w:val="false"/>
          <w:color w:val="000000"/>
          <w:sz w:val="28"/>
        </w:rPr>
        <w:t>1 КЛАСС</w:t>
      </w:r>
    </w:p>
    <w:tbl>
      <w:tblPr>
        <w:tblW w:w="0" w:type="auto"/>
        <w:tblCellSpacing w:w="0" w:type="nil"/>
        <w:tblInd w:w="183" w:type="dxa"/>
        <w:tblBorders>
          <w:top w:val="single"/>
          <w:left w:val="single"/>
          <w:bottom w:val="single"/>
          <w:right w:val="single"/>
          <w:insideH w:val="single"/>
          <w:insideV w:val="single"/>
        </w:tblBorders>
      </w:tblPr>
      <w:tblGrid>
        <w:gridCol w:w="1700"/>
        <w:gridCol w:w="11860"/>
      </w:tblGrid>
      <w:tr>
        <w:trPr>
          <w:trHeight w:val="405" w:hRule="atLeast"/>
          <w:trHeight w:val="144" w:hRule="atLeast"/>
        </w:trPr>
        <w:tc>
          <w:tcPr>
            <w:tcW w:w="1190" w:type="dxa"/>
            <w:tcBorders/>
            <w:tcMar>
              <w:top w:w="50" w:type="dxa"/>
              <w:left w:w="100" w:type="dxa"/>
            </w:tcMar>
            <w:vAlign w:val="center"/>
          </w:tcPr>
          <w:p>
            <w:pPr>
              <w:spacing w:before="0" w:after="0"/>
              <w:ind w:left="272"/>
              <w:jc w:val="left"/>
            </w:pPr>
            <w:r>
              <w:rPr>
                <w:rFonts w:ascii="Times New Roman" w:hAnsi="Times New Roman"/>
                <w:b/>
                <w:i w:val="false"/>
                <w:color w:val="000000"/>
                <w:sz w:val="24"/>
              </w:rPr>
              <w:t xml:space="preserve"> </w:t>
            </w:r>
            <w:r>
              <w:rPr>
                <w:rFonts w:ascii="Times New Roman" w:hAnsi="Times New Roman"/>
                <w:b/>
                <w:i w:val="false"/>
                <w:color w:val="000000"/>
                <w:sz w:val="24"/>
              </w:rPr>
              <w:t>Код</w:t>
            </w:r>
            <w:r>
              <w:rPr>
                <w:rFonts w:ascii="Times New Roman" w:hAnsi="Times New Roman"/>
                <w:b/>
                <w:i w:val="false"/>
                <w:color w:val="000000"/>
                <w:sz w:val="24"/>
              </w:rPr>
              <w:t xml:space="preserve"> </w:t>
            </w:r>
          </w:p>
        </w:tc>
        <w:tc>
          <w:tcPr>
            <w:tcW w:w="13046" w:type="dxa"/>
            <w:tcBorders/>
            <w:tcMar>
              <w:top w:w="50" w:type="dxa"/>
              <w:left w:w="100" w:type="dxa"/>
            </w:tcMar>
            <w:vAlign w:val="center"/>
          </w:tcPr>
          <w:p>
            <w:pPr>
              <w:spacing w:before="0" w:after="0"/>
              <w:ind w:left="272"/>
              <w:jc w:val="left"/>
            </w:pPr>
            <w:r>
              <w:rPr>
                <w:rFonts w:ascii="Times New Roman" w:hAnsi="Times New Roman"/>
                <w:b/>
                <w:i w:val="false"/>
                <w:color w:val="000000"/>
                <w:sz w:val="24"/>
              </w:rPr>
              <w:t xml:space="preserve"> </w:t>
            </w:r>
            <w:r>
              <w:rPr>
                <w:rFonts w:ascii="Times New Roman" w:hAnsi="Times New Roman"/>
                <w:b/>
                <w:i w:val="false"/>
                <w:color w:val="000000"/>
                <w:sz w:val="24"/>
              </w:rPr>
              <w:t>Проверяемый элемент содержания</w:t>
            </w:r>
            <w:r>
              <w:rPr>
                <w:rFonts w:ascii="Times New Roman" w:hAnsi="Times New Roman"/>
                <w:b/>
                <w:i w:val="false"/>
                <w:color w:val="000000"/>
                <w:sz w:val="24"/>
              </w:rPr>
              <w:t xml:space="preserve"> </w:t>
            </w:r>
          </w:p>
        </w:tc>
      </w:tr>
      <w:tr>
        <w:trPr>
          <w:trHeight w:val="465" w:hRule="atLeast"/>
          <w:trHeight w:val="144" w:hRule="atLeast"/>
        </w:trPr>
        <w:tc>
          <w:tcPr>
            <w:tcW w:w="1190"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w:t>
            </w:r>
          </w:p>
        </w:tc>
        <w:tc>
          <w:tcPr>
            <w:tcW w:w="13046" w:type="dxa"/>
            <w:tcBorders/>
            <w:tcMar>
              <w:top w:w="50" w:type="dxa"/>
              <w:left w:w="100" w:type="dxa"/>
            </w:tcMar>
            <w:vAlign w:val="center"/>
          </w:tcPr>
          <w:p>
            <w:pPr>
              <w:spacing w:before="0" w:after="0" w:line="312"/>
              <w:ind w:left="365"/>
              <w:jc w:val="both"/>
            </w:pPr>
            <w:r>
              <w:rPr>
                <w:rFonts w:ascii="Times New Roman" w:hAnsi="Times New Roman"/>
                <w:b w:val="false"/>
                <w:i w:val="false"/>
                <w:color w:val="000000"/>
                <w:sz w:val="24"/>
              </w:rPr>
              <w:t>Числа и величины</w:t>
            </w:r>
          </w:p>
        </w:tc>
      </w:tr>
      <w:tr>
        <w:trPr>
          <w:trHeight w:val="870" w:hRule="atLeast"/>
          <w:trHeight w:val="144" w:hRule="atLeast"/>
        </w:trPr>
        <w:tc>
          <w:tcPr>
            <w:tcW w:w="1190"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1.1</w:t>
            </w:r>
          </w:p>
        </w:tc>
        <w:tc>
          <w:tcPr>
            <w:tcW w:w="13046" w:type="dxa"/>
            <w:tcBorders/>
            <w:tcMar>
              <w:top w:w="50" w:type="dxa"/>
              <w:left w:w="100" w:type="dxa"/>
            </w:tcMar>
            <w:vAlign w:val="center"/>
          </w:tcPr>
          <w:p>
            <w:pPr>
              <w:spacing w:before="0" w:after="0" w:line="312"/>
              <w:ind w:left="365"/>
              <w:jc w:val="both"/>
            </w:pPr>
            <w:r>
              <w:rPr>
                <w:rFonts w:ascii="Times New Roman" w:hAnsi="Times New Roman"/>
                <w:b w:val="false"/>
                <w:i w:val="false"/>
                <w:color w:val="000000"/>
                <w:sz w:val="24"/>
              </w:rPr>
              <w:t>Числа от 1 до 9: различение, чтение, запись. Единица счёта. Десяток. Счёт предметов, запись результата цифрами. Число и цифра 0</w:t>
            </w:r>
          </w:p>
        </w:tc>
      </w:tr>
      <w:tr>
        <w:trPr>
          <w:trHeight w:val="870" w:hRule="atLeast"/>
          <w:trHeight w:val="144" w:hRule="atLeast"/>
        </w:trPr>
        <w:tc>
          <w:tcPr>
            <w:tcW w:w="1190"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1.2</w:t>
            </w:r>
          </w:p>
        </w:tc>
        <w:tc>
          <w:tcPr>
            <w:tcW w:w="13046" w:type="dxa"/>
            <w:tcBorders/>
            <w:tcMar>
              <w:top w:w="50" w:type="dxa"/>
              <w:left w:w="100" w:type="dxa"/>
            </w:tcMar>
            <w:vAlign w:val="center"/>
          </w:tcPr>
          <w:p>
            <w:pPr>
              <w:spacing w:before="0" w:after="0" w:line="312"/>
              <w:ind w:left="365"/>
              <w:jc w:val="both"/>
            </w:pPr>
            <w:r>
              <w:rPr>
                <w:rFonts w:ascii="Times New Roman" w:hAnsi="Times New Roman"/>
                <w:b w:val="false"/>
                <w:i w:val="false"/>
                <w:color w:val="000000"/>
                <w:sz w:val="24"/>
              </w:rPr>
              <w:t>Числа в пределах 20: чтение, запись, сравнение. Однозначные и двузначные числа. Увеличение (уменьшение) числа на несколько единиц</w:t>
            </w:r>
          </w:p>
        </w:tc>
      </w:tr>
      <w:tr>
        <w:trPr>
          <w:trHeight w:val="465" w:hRule="atLeast"/>
          <w:trHeight w:val="144" w:hRule="atLeast"/>
        </w:trPr>
        <w:tc>
          <w:tcPr>
            <w:tcW w:w="1190"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1.3</w:t>
            </w:r>
          </w:p>
        </w:tc>
        <w:tc>
          <w:tcPr>
            <w:tcW w:w="13046" w:type="dxa"/>
            <w:tcBorders/>
            <w:tcMar>
              <w:top w:w="50" w:type="dxa"/>
              <w:left w:w="100" w:type="dxa"/>
            </w:tcMar>
            <w:vAlign w:val="center"/>
          </w:tcPr>
          <w:p>
            <w:pPr>
              <w:spacing w:before="0" w:after="0" w:line="312"/>
              <w:ind w:left="365"/>
              <w:jc w:val="both"/>
            </w:pPr>
            <w:r>
              <w:rPr>
                <w:rFonts w:ascii="Times New Roman" w:hAnsi="Times New Roman"/>
                <w:b w:val="false"/>
                <w:i w:val="false"/>
                <w:color w:val="000000"/>
                <w:sz w:val="24"/>
              </w:rPr>
              <w:t>Длина и её измерение. Единицы длины и соотношения между ними</w:t>
            </w:r>
          </w:p>
        </w:tc>
      </w:tr>
      <w:tr>
        <w:trPr>
          <w:trHeight w:val="465" w:hRule="atLeast"/>
          <w:trHeight w:val="144" w:hRule="atLeast"/>
        </w:trPr>
        <w:tc>
          <w:tcPr>
            <w:tcW w:w="1190"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2</w:t>
            </w:r>
          </w:p>
        </w:tc>
        <w:tc>
          <w:tcPr>
            <w:tcW w:w="13046" w:type="dxa"/>
            <w:tcBorders/>
            <w:tcMar>
              <w:top w:w="50" w:type="dxa"/>
              <w:left w:w="100" w:type="dxa"/>
            </w:tcMar>
            <w:vAlign w:val="center"/>
          </w:tcPr>
          <w:p>
            <w:pPr>
              <w:spacing w:before="0" w:after="0" w:line="312"/>
              <w:ind w:left="365"/>
              <w:jc w:val="both"/>
            </w:pPr>
            <w:r>
              <w:rPr>
                <w:rFonts w:ascii="Times New Roman" w:hAnsi="Times New Roman"/>
                <w:b w:val="false"/>
                <w:i w:val="false"/>
                <w:color w:val="000000"/>
                <w:sz w:val="24"/>
              </w:rPr>
              <w:t>Арифметические действия</w:t>
            </w:r>
          </w:p>
        </w:tc>
      </w:tr>
      <w:tr>
        <w:trPr>
          <w:trHeight w:val="870" w:hRule="atLeast"/>
          <w:trHeight w:val="144" w:hRule="atLeast"/>
        </w:trPr>
        <w:tc>
          <w:tcPr>
            <w:tcW w:w="1190"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2.1</w:t>
            </w:r>
          </w:p>
        </w:tc>
        <w:tc>
          <w:tcPr>
            <w:tcW w:w="13046" w:type="dxa"/>
            <w:tcBorders/>
            <w:tcMar>
              <w:top w:w="50" w:type="dxa"/>
              <w:left w:w="100" w:type="dxa"/>
            </w:tcMar>
            <w:vAlign w:val="center"/>
          </w:tcPr>
          <w:p>
            <w:pPr>
              <w:spacing w:before="0" w:after="0" w:line="312"/>
              <w:ind w:left="365"/>
              <w:jc w:val="both"/>
            </w:pPr>
            <w:r>
              <w:rPr>
                <w:rFonts w:ascii="Times New Roman" w:hAnsi="Times New Roman"/>
                <w:b w:val="false"/>
                <w:i w:val="false"/>
                <w:color w:val="000000"/>
                <w:sz w:val="24"/>
              </w:rPr>
              <w:t>Сложение и вычитание чисел в пределах 20. Названия компонентов действий, результатов действий сложения, вычитания</w:t>
            </w:r>
          </w:p>
        </w:tc>
      </w:tr>
      <w:tr>
        <w:trPr>
          <w:trHeight w:val="465" w:hRule="atLeast"/>
          <w:trHeight w:val="144" w:hRule="atLeast"/>
        </w:trPr>
        <w:tc>
          <w:tcPr>
            <w:tcW w:w="1190"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2.2</w:t>
            </w:r>
          </w:p>
        </w:tc>
        <w:tc>
          <w:tcPr>
            <w:tcW w:w="13046" w:type="dxa"/>
            <w:tcBorders/>
            <w:tcMar>
              <w:top w:w="50" w:type="dxa"/>
              <w:left w:w="100" w:type="dxa"/>
            </w:tcMar>
            <w:vAlign w:val="center"/>
          </w:tcPr>
          <w:p>
            <w:pPr>
              <w:spacing w:before="0" w:after="0" w:line="312"/>
              <w:ind w:left="365"/>
              <w:jc w:val="both"/>
            </w:pPr>
            <w:r>
              <w:rPr>
                <w:rFonts w:ascii="Times New Roman" w:hAnsi="Times New Roman"/>
                <w:b w:val="false"/>
                <w:i w:val="false"/>
                <w:color w:val="000000"/>
                <w:sz w:val="24"/>
              </w:rPr>
              <w:t>Вычитание как действие, обратное сложению</w:t>
            </w:r>
          </w:p>
        </w:tc>
      </w:tr>
      <w:tr>
        <w:trPr>
          <w:trHeight w:val="465" w:hRule="atLeast"/>
          <w:trHeight w:val="144" w:hRule="atLeast"/>
        </w:trPr>
        <w:tc>
          <w:tcPr>
            <w:tcW w:w="1190"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3</w:t>
            </w:r>
          </w:p>
        </w:tc>
        <w:tc>
          <w:tcPr>
            <w:tcW w:w="13046" w:type="dxa"/>
            <w:tcBorders/>
            <w:tcMar>
              <w:top w:w="50" w:type="dxa"/>
              <w:left w:w="100" w:type="dxa"/>
            </w:tcMar>
            <w:vAlign w:val="center"/>
          </w:tcPr>
          <w:p>
            <w:pPr>
              <w:spacing w:before="0" w:after="0" w:line="312"/>
              <w:ind w:left="365"/>
              <w:jc w:val="both"/>
            </w:pPr>
            <w:r>
              <w:rPr>
                <w:rFonts w:ascii="Times New Roman" w:hAnsi="Times New Roman"/>
                <w:b w:val="false"/>
                <w:i w:val="false"/>
                <w:color w:val="000000"/>
                <w:sz w:val="24"/>
              </w:rPr>
              <w:t>Текстовые задачи</w:t>
            </w:r>
          </w:p>
        </w:tc>
      </w:tr>
      <w:tr>
        <w:trPr>
          <w:trHeight w:val="870" w:hRule="atLeast"/>
          <w:trHeight w:val="144" w:hRule="atLeast"/>
        </w:trPr>
        <w:tc>
          <w:tcPr>
            <w:tcW w:w="1190"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3.1</w:t>
            </w:r>
          </w:p>
        </w:tc>
        <w:tc>
          <w:tcPr>
            <w:tcW w:w="13046" w:type="dxa"/>
            <w:tcBorders/>
            <w:tcMar>
              <w:top w:w="50" w:type="dxa"/>
              <w:left w:w="100" w:type="dxa"/>
            </w:tcMar>
            <w:vAlign w:val="center"/>
          </w:tcPr>
          <w:p>
            <w:pPr>
              <w:spacing w:before="0" w:after="0" w:line="312"/>
              <w:ind w:left="365"/>
              <w:jc w:val="both"/>
            </w:pPr>
            <w:r>
              <w:rPr>
                <w:rFonts w:ascii="Times New Roman" w:hAnsi="Times New Roman"/>
                <w:b w:val="false"/>
                <w:i w:val="false"/>
                <w:color w:val="000000"/>
                <w:sz w:val="24"/>
              </w:rPr>
              <w:t>Текстовая задача: структурные элементы, составление текстовой задачи по образцу. Зависимость между данными и искомой величиной в текстовой задаче</w:t>
            </w:r>
          </w:p>
        </w:tc>
      </w:tr>
      <w:tr>
        <w:trPr>
          <w:trHeight w:val="465" w:hRule="atLeast"/>
          <w:trHeight w:val="144" w:hRule="atLeast"/>
        </w:trPr>
        <w:tc>
          <w:tcPr>
            <w:tcW w:w="1190"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3.2</w:t>
            </w:r>
          </w:p>
        </w:tc>
        <w:tc>
          <w:tcPr>
            <w:tcW w:w="13046"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Решение задач в одно действие</w:t>
            </w:r>
          </w:p>
        </w:tc>
      </w:tr>
      <w:tr>
        <w:trPr>
          <w:trHeight w:val="465" w:hRule="atLeast"/>
          <w:trHeight w:val="144" w:hRule="atLeast"/>
        </w:trPr>
        <w:tc>
          <w:tcPr>
            <w:tcW w:w="1190"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4</w:t>
            </w:r>
          </w:p>
        </w:tc>
        <w:tc>
          <w:tcPr>
            <w:tcW w:w="13046"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Пространственные отношения и геометрические фигуры</w:t>
            </w:r>
          </w:p>
        </w:tc>
      </w:tr>
      <w:tr>
        <w:trPr>
          <w:trHeight w:val="930" w:hRule="atLeast"/>
          <w:trHeight w:val="144" w:hRule="atLeast"/>
        </w:trPr>
        <w:tc>
          <w:tcPr>
            <w:tcW w:w="1190"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4.1</w:t>
            </w:r>
          </w:p>
        </w:tc>
        <w:tc>
          <w:tcPr>
            <w:tcW w:w="13046"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Расположение предметов и объектов на плоскости, в пространстве, установление пространственных отношений: «слева – справа», «сверху – снизу», «между»</w:t>
            </w:r>
          </w:p>
        </w:tc>
      </w:tr>
      <w:tr>
        <w:trPr>
          <w:trHeight w:val="1740" w:hRule="atLeast"/>
          <w:trHeight w:val="144" w:hRule="atLeast"/>
        </w:trPr>
        <w:tc>
          <w:tcPr>
            <w:tcW w:w="1190"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4.2</w:t>
            </w:r>
          </w:p>
        </w:tc>
        <w:tc>
          <w:tcPr>
            <w:tcW w:w="13046"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Геометрические фигуры: распознавание круга, треугольника, прямоугольника, отрезка. Построение отрезка, квадрата, треугольника с помощью линейки на листе в клетку. Измерение длины отрезка в сантиметрах</w:t>
            </w:r>
          </w:p>
        </w:tc>
      </w:tr>
      <w:tr>
        <w:trPr>
          <w:trHeight w:val="465" w:hRule="atLeast"/>
          <w:trHeight w:val="144" w:hRule="atLeast"/>
        </w:trPr>
        <w:tc>
          <w:tcPr>
            <w:tcW w:w="1190"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5</w:t>
            </w:r>
          </w:p>
        </w:tc>
        <w:tc>
          <w:tcPr>
            <w:tcW w:w="13046"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Математическая информация</w:t>
            </w:r>
          </w:p>
        </w:tc>
      </w:tr>
      <w:tr>
        <w:trPr>
          <w:trHeight w:val="930" w:hRule="atLeast"/>
          <w:trHeight w:val="144" w:hRule="atLeast"/>
        </w:trPr>
        <w:tc>
          <w:tcPr>
            <w:tcW w:w="1190"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5.1</w:t>
            </w:r>
          </w:p>
        </w:tc>
        <w:tc>
          <w:tcPr>
            <w:tcW w:w="13046"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Сбор данных об объекте по образцу. Характеристики объекта, группы объектов (количество, форма, размер). Группировка объектов по заданному признаку</w:t>
            </w:r>
          </w:p>
        </w:tc>
      </w:tr>
      <w:tr>
        <w:trPr>
          <w:trHeight w:val="465" w:hRule="atLeast"/>
          <w:trHeight w:val="144" w:hRule="atLeast"/>
        </w:trPr>
        <w:tc>
          <w:tcPr>
            <w:tcW w:w="1190"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5.2</w:t>
            </w:r>
          </w:p>
        </w:tc>
        <w:tc>
          <w:tcPr>
            <w:tcW w:w="13046"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Закономерность в ряду заданных объектов: её обнаружение, продолжение ряда</w:t>
            </w:r>
          </w:p>
        </w:tc>
      </w:tr>
      <w:tr>
        <w:trPr>
          <w:trHeight w:val="465" w:hRule="atLeast"/>
          <w:trHeight w:val="144" w:hRule="atLeast"/>
        </w:trPr>
        <w:tc>
          <w:tcPr>
            <w:tcW w:w="1190"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5.3</w:t>
            </w:r>
          </w:p>
        </w:tc>
        <w:tc>
          <w:tcPr>
            <w:tcW w:w="13046"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Верные (истинные) и неверные (ложные) предложения</w:t>
            </w:r>
          </w:p>
        </w:tc>
      </w:tr>
      <w:tr>
        <w:trPr>
          <w:trHeight w:val="930" w:hRule="atLeast"/>
          <w:trHeight w:val="144" w:hRule="atLeast"/>
        </w:trPr>
        <w:tc>
          <w:tcPr>
            <w:tcW w:w="1190"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5.4</w:t>
            </w:r>
          </w:p>
        </w:tc>
        <w:tc>
          <w:tcPr>
            <w:tcW w:w="13046"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Чтение таблицы. Извлечение, внесение данных в таблицу. Чтение рисунка, схемы с одним-двумя числовыми данными (значениями данных величин)</w:t>
            </w:r>
          </w:p>
        </w:tc>
      </w:tr>
      <w:tr>
        <w:trPr>
          <w:trHeight w:val="930" w:hRule="atLeast"/>
          <w:trHeight w:val="144" w:hRule="atLeast"/>
        </w:trPr>
        <w:tc>
          <w:tcPr>
            <w:tcW w:w="1190"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5.5</w:t>
            </w:r>
          </w:p>
        </w:tc>
        <w:tc>
          <w:tcPr>
            <w:tcW w:w="13046"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Двух-трёхшаговые инструкции, связанные с вычислением, измерением длины, изображением геометрической фигуры</w:t>
            </w:r>
          </w:p>
        </w:tc>
      </w:tr>
    </w:tbl>
    <w:p>
      <w:pPr>
        <w:spacing w:before="0" w:after="0"/>
        <w:ind w:left="120"/>
        <w:jc w:val="left"/>
      </w:pPr>
    </w:p>
    <w:p>
      <w:pPr>
        <w:spacing w:before="199" w:after="199"/>
        <w:ind w:left="120"/>
        <w:jc w:val="left"/>
      </w:pPr>
      <w:r>
        <w:rPr>
          <w:rFonts w:ascii="Times New Roman" w:hAnsi="Times New Roman"/>
          <w:b/>
          <w:i w:val="false"/>
          <w:color w:val="000000"/>
          <w:sz w:val="28"/>
        </w:rPr>
        <w:t>2 КЛАСС</w:t>
      </w:r>
    </w:p>
    <w:tbl>
      <w:tblPr>
        <w:tblW w:w="0" w:type="auto"/>
        <w:tblCellSpacing w:w="0" w:type="nil"/>
        <w:tblInd w:w="183" w:type="dxa"/>
        <w:tblBorders>
          <w:top w:val="single"/>
          <w:left w:val="single"/>
          <w:bottom w:val="single"/>
          <w:right w:val="single"/>
          <w:insideH w:val="single"/>
          <w:insideV w:val="single"/>
        </w:tblBorders>
      </w:tblPr>
      <w:tblGrid>
        <w:gridCol w:w="2630"/>
        <w:gridCol w:w="10930"/>
      </w:tblGrid>
      <w:tr>
        <w:trPr>
          <w:trHeight w:val="405" w:hRule="atLeast"/>
          <w:trHeight w:val="144" w:hRule="atLeast"/>
        </w:trPr>
        <w:tc>
          <w:tcPr>
            <w:tcW w:w="1841" w:type="dxa"/>
            <w:tcBorders/>
            <w:tcMar>
              <w:top w:w="50" w:type="dxa"/>
              <w:left w:w="100" w:type="dxa"/>
            </w:tcMar>
            <w:vAlign w:val="center"/>
          </w:tcPr>
          <w:p>
            <w:pPr>
              <w:spacing w:before="0" w:after="0"/>
              <w:ind w:left="272"/>
              <w:jc w:val="left"/>
            </w:pPr>
            <w:r>
              <w:rPr>
                <w:rFonts w:ascii="Times New Roman" w:hAnsi="Times New Roman"/>
                <w:b/>
                <w:i w:val="false"/>
                <w:color w:val="000000"/>
                <w:sz w:val="24"/>
              </w:rPr>
              <w:t xml:space="preserve"> </w:t>
            </w:r>
            <w:r>
              <w:rPr>
                <w:rFonts w:ascii="Times New Roman" w:hAnsi="Times New Roman"/>
                <w:b/>
                <w:i w:val="false"/>
                <w:color w:val="000000"/>
                <w:sz w:val="24"/>
              </w:rPr>
              <w:t>Код</w:t>
            </w:r>
            <w:r>
              <w:rPr>
                <w:rFonts w:ascii="Times New Roman" w:hAnsi="Times New Roman"/>
                <w:b/>
                <w:i w:val="false"/>
                <w:color w:val="000000"/>
                <w:sz w:val="24"/>
              </w:rPr>
              <w:t xml:space="preserve"> </w:t>
            </w:r>
          </w:p>
        </w:tc>
        <w:tc>
          <w:tcPr>
            <w:tcW w:w="12023" w:type="dxa"/>
            <w:tcBorders/>
            <w:tcMar>
              <w:top w:w="50" w:type="dxa"/>
              <w:left w:w="100" w:type="dxa"/>
            </w:tcMar>
            <w:vAlign w:val="center"/>
          </w:tcPr>
          <w:p>
            <w:pPr>
              <w:spacing w:before="0" w:after="0"/>
              <w:ind w:left="272"/>
              <w:jc w:val="left"/>
            </w:pPr>
            <w:r>
              <w:rPr>
                <w:rFonts w:ascii="Times New Roman" w:hAnsi="Times New Roman"/>
                <w:b/>
                <w:i w:val="false"/>
                <w:color w:val="000000"/>
                <w:sz w:val="24"/>
              </w:rPr>
              <w:t xml:space="preserve"> </w:t>
            </w:r>
            <w:r>
              <w:rPr>
                <w:rFonts w:ascii="Times New Roman" w:hAnsi="Times New Roman"/>
                <w:b/>
                <w:i w:val="false"/>
                <w:color w:val="000000"/>
                <w:sz w:val="24"/>
              </w:rPr>
              <w:t>Проверяемый элемент содержания</w:t>
            </w:r>
            <w:r>
              <w:rPr>
                <w:rFonts w:ascii="Times New Roman" w:hAnsi="Times New Roman"/>
                <w:b/>
                <w:i w:val="false"/>
                <w:color w:val="000000"/>
                <w:sz w:val="24"/>
              </w:rPr>
              <w:t xml:space="preserve"> </w:t>
            </w:r>
          </w:p>
        </w:tc>
      </w:tr>
      <w:tr>
        <w:trPr>
          <w:trHeight w:val="465" w:hRule="atLeast"/>
          <w:trHeight w:val="144" w:hRule="atLeast"/>
        </w:trPr>
        <w:tc>
          <w:tcPr>
            <w:tcW w:w="1841"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w:t>
            </w:r>
          </w:p>
        </w:tc>
        <w:tc>
          <w:tcPr>
            <w:tcW w:w="12023"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Числа и величины</w:t>
            </w:r>
          </w:p>
        </w:tc>
      </w:tr>
      <w:tr>
        <w:trPr>
          <w:trHeight w:val="930" w:hRule="atLeast"/>
          <w:trHeight w:val="144" w:hRule="atLeast"/>
        </w:trPr>
        <w:tc>
          <w:tcPr>
            <w:tcW w:w="1841"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1.1</w:t>
            </w:r>
          </w:p>
        </w:tc>
        <w:tc>
          <w:tcPr>
            <w:tcW w:w="12023"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Числа в пределах 100: чтение, запись, десятичный состав, сравнение. Запись равенства, неравенства</w:t>
            </w:r>
          </w:p>
        </w:tc>
      </w:tr>
      <w:tr>
        <w:trPr>
          <w:trHeight w:val="930" w:hRule="atLeast"/>
          <w:trHeight w:val="144" w:hRule="atLeast"/>
        </w:trPr>
        <w:tc>
          <w:tcPr>
            <w:tcW w:w="1841"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1.2</w:t>
            </w:r>
          </w:p>
        </w:tc>
        <w:tc>
          <w:tcPr>
            <w:tcW w:w="12023"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Увеличение, уменьшение числа на несколько единиц, десятков. Разностное сравнение чисел</w:t>
            </w:r>
          </w:p>
        </w:tc>
      </w:tr>
      <w:tr>
        <w:trPr>
          <w:trHeight w:val="930" w:hRule="atLeast"/>
          <w:trHeight w:val="144" w:hRule="atLeast"/>
        </w:trPr>
        <w:tc>
          <w:tcPr>
            <w:tcW w:w="1841"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1.3</w:t>
            </w:r>
          </w:p>
        </w:tc>
        <w:tc>
          <w:tcPr>
            <w:tcW w:w="12023"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Величины: сравнение по массе, времени, измерение длины. Соотношение между единицами величины (в пределах 100), его применение для решения практических задач</w:t>
            </w:r>
          </w:p>
        </w:tc>
      </w:tr>
      <w:tr>
        <w:trPr>
          <w:trHeight w:val="465" w:hRule="atLeast"/>
          <w:trHeight w:val="144" w:hRule="atLeast"/>
        </w:trPr>
        <w:tc>
          <w:tcPr>
            <w:tcW w:w="1841"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2</w:t>
            </w:r>
          </w:p>
        </w:tc>
        <w:tc>
          <w:tcPr>
            <w:tcW w:w="12023"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Арифметические действия</w:t>
            </w:r>
          </w:p>
        </w:tc>
      </w:tr>
      <w:tr>
        <w:trPr>
          <w:trHeight w:val="465" w:hRule="atLeast"/>
          <w:trHeight w:val="144" w:hRule="atLeast"/>
        </w:trPr>
        <w:tc>
          <w:tcPr>
            <w:tcW w:w="1841"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2.1</w:t>
            </w:r>
          </w:p>
        </w:tc>
        <w:tc>
          <w:tcPr>
            <w:tcW w:w="12023"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Устное и письменное сложение и вычитание чисел в пределах 100</w:t>
            </w:r>
          </w:p>
        </w:tc>
      </w:tr>
      <w:tr>
        <w:trPr>
          <w:trHeight w:val="1410" w:hRule="atLeast"/>
          <w:trHeight w:val="144" w:hRule="atLeast"/>
        </w:trPr>
        <w:tc>
          <w:tcPr>
            <w:tcW w:w="1841"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2.2</w:t>
            </w:r>
          </w:p>
        </w:tc>
        <w:tc>
          <w:tcPr>
            <w:tcW w:w="12023"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Переместительное, сочетательное свойства сложения, их применение для вычислений. Взаимосвязь компонентов и результата действия сложения, действия вычитания. Проверка результата вычисления</w:t>
            </w:r>
          </w:p>
        </w:tc>
      </w:tr>
      <w:tr>
        <w:trPr>
          <w:trHeight w:val="930" w:hRule="atLeast"/>
          <w:trHeight w:val="144" w:hRule="atLeast"/>
        </w:trPr>
        <w:tc>
          <w:tcPr>
            <w:tcW w:w="1841"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2.3</w:t>
            </w:r>
          </w:p>
        </w:tc>
        <w:tc>
          <w:tcPr>
            <w:tcW w:w="12023"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Действия умножения и деления чисел в практических и учебных ситуациях. Названия компонентов действий умножения, деления</w:t>
            </w:r>
          </w:p>
        </w:tc>
      </w:tr>
      <w:tr>
        <w:trPr>
          <w:trHeight w:val="1410" w:hRule="atLeast"/>
          <w:trHeight w:val="144" w:hRule="atLeast"/>
        </w:trPr>
        <w:tc>
          <w:tcPr>
            <w:tcW w:w="1841"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2.4</w:t>
            </w:r>
          </w:p>
        </w:tc>
        <w:tc>
          <w:tcPr>
            <w:tcW w:w="12023"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Табличное умножение в пределах 50 при вычислениях и решении задач. Переместительное свойство умножения. Взаимосвязь компонентов и результата действия умножения, действия деления</w:t>
            </w:r>
          </w:p>
        </w:tc>
      </w:tr>
      <w:tr>
        <w:trPr>
          <w:trHeight w:val="1170" w:hRule="atLeast"/>
          <w:trHeight w:val="144" w:hRule="atLeast"/>
        </w:trPr>
        <w:tc>
          <w:tcPr>
            <w:tcW w:w="1841"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2.5</w:t>
            </w:r>
          </w:p>
        </w:tc>
        <w:tc>
          <w:tcPr>
            <w:tcW w:w="12023"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Неизвестный компонент действия сложения, действия вычитания. Нахождение неизвестного компонента сложения, вычитания</w:t>
            </w:r>
          </w:p>
        </w:tc>
      </w:tr>
      <w:tr>
        <w:trPr>
          <w:trHeight w:val="1875" w:hRule="atLeast"/>
          <w:trHeight w:val="144" w:hRule="atLeast"/>
        </w:trPr>
        <w:tc>
          <w:tcPr>
            <w:tcW w:w="1841"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2.6</w:t>
            </w:r>
          </w:p>
        </w:tc>
        <w:tc>
          <w:tcPr>
            <w:tcW w:w="12023"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Числовое выражение: чтение, запись, вычисление значения, использование переместительного свойства. Порядок выполнения действий в числовом выражении, содержащем действия сложения и вычитания (со скобками или без скобок) в пределах 100 (не более трёх действий)</w:t>
            </w:r>
          </w:p>
        </w:tc>
      </w:tr>
      <w:tr>
        <w:trPr>
          <w:trHeight w:val="465" w:hRule="atLeast"/>
          <w:trHeight w:val="144" w:hRule="atLeast"/>
        </w:trPr>
        <w:tc>
          <w:tcPr>
            <w:tcW w:w="1841"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3</w:t>
            </w:r>
          </w:p>
        </w:tc>
        <w:tc>
          <w:tcPr>
            <w:tcW w:w="12023"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Текстовые задачи</w:t>
            </w:r>
          </w:p>
        </w:tc>
      </w:tr>
      <w:tr>
        <w:trPr>
          <w:trHeight w:val="1410" w:hRule="atLeast"/>
          <w:trHeight w:val="144" w:hRule="atLeast"/>
        </w:trPr>
        <w:tc>
          <w:tcPr>
            <w:tcW w:w="1841"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3.1</w:t>
            </w:r>
          </w:p>
        </w:tc>
        <w:tc>
          <w:tcPr>
            <w:tcW w:w="12023"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Чтение, представление текста задачи в виде рисунка, схемы или другой модели. План решения задачи в два действия, выбор соответствующих плану арифметических действий. Запись решения и ответа задачи</w:t>
            </w:r>
          </w:p>
        </w:tc>
      </w:tr>
      <w:tr>
        <w:trPr>
          <w:trHeight w:val="1410" w:hRule="atLeast"/>
          <w:trHeight w:val="144" w:hRule="atLeast"/>
        </w:trPr>
        <w:tc>
          <w:tcPr>
            <w:tcW w:w="1841"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3.2</w:t>
            </w:r>
          </w:p>
        </w:tc>
        <w:tc>
          <w:tcPr>
            <w:tcW w:w="12023"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Решение текстовых задач на применение смысла арифметического действия (сложение, вычитание, умножение, деление). Расчётные задачи на увеличение или уменьшение величины. Фиксация ответа к задаче и его проверка</w:t>
            </w:r>
          </w:p>
        </w:tc>
      </w:tr>
      <w:tr>
        <w:trPr>
          <w:trHeight w:val="465" w:hRule="atLeast"/>
          <w:trHeight w:val="144" w:hRule="atLeast"/>
        </w:trPr>
        <w:tc>
          <w:tcPr>
            <w:tcW w:w="1841"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4</w:t>
            </w:r>
          </w:p>
        </w:tc>
        <w:tc>
          <w:tcPr>
            <w:tcW w:w="12023" w:type="dxa"/>
            <w:tcBorders/>
            <w:tcMar>
              <w:top w:w="50" w:type="dxa"/>
              <w:left w:w="100" w:type="dxa"/>
            </w:tcMar>
            <w:vAlign w:val="center"/>
          </w:tcPr>
          <w:p>
            <w:pPr>
              <w:spacing w:before="0" w:after="0" w:line="312"/>
              <w:ind w:left="365"/>
              <w:jc w:val="both"/>
            </w:pPr>
            <w:r>
              <w:rPr>
                <w:rFonts w:ascii="Times New Roman" w:hAnsi="Times New Roman"/>
                <w:b w:val="false"/>
                <w:i w:val="false"/>
                <w:color w:val="000000"/>
                <w:sz w:val="24"/>
              </w:rPr>
              <w:t>Пространственные отношения и геометрические фигуры</w:t>
            </w:r>
          </w:p>
        </w:tc>
      </w:tr>
      <w:tr>
        <w:trPr>
          <w:trHeight w:val="870" w:hRule="atLeast"/>
          <w:trHeight w:val="144" w:hRule="atLeast"/>
        </w:trPr>
        <w:tc>
          <w:tcPr>
            <w:tcW w:w="1841"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4.1</w:t>
            </w:r>
          </w:p>
        </w:tc>
        <w:tc>
          <w:tcPr>
            <w:tcW w:w="12023" w:type="dxa"/>
            <w:tcBorders/>
            <w:tcMar>
              <w:top w:w="50" w:type="dxa"/>
              <w:left w:w="100" w:type="dxa"/>
            </w:tcMar>
            <w:vAlign w:val="center"/>
          </w:tcPr>
          <w:p>
            <w:pPr>
              <w:spacing w:before="0" w:after="0" w:line="312"/>
              <w:ind w:left="365"/>
              <w:jc w:val="both"/>
            </w:pPr>
            <w:r>
              <w:rPr>
                <w:rFonts w:ascii="Times New Roman" w:hAnsi="Times New Roman"/>
                <w:b w:val="false"/>
                <w:i w:val="false"/>
                <w:color w:val="000000"/>
                <w:sz w:val="24"/>
              </w:rPr>
              <w:t>Распознавание и изображение геометрических фигур: точка, прямая, прямой угол, ломаная, многоугольник</w:t>
            </w:r>
          </w:p>
        </w:tc>
      </w:tr>
      <w:tr>
        <w:trPr>
          <w:trHeight w:val="1740" w:hRule="atLeast"/>
          <w:trHeight w:val="144" w:hRule="atLeast"/>
        </w:trPr>
        <w:tc>
          <w:tcPr>
            <w:tcW w:w="1841"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4.2</w:t>
            </w:r>
          </w:p>
        </w:tc>
        <w:tc>
          <w:tcPr>
            <w:tcW w:w="12023" w:type="dxa"/>
            <w:tcBorders/>
            <w:tcMar>
              <w:top w:w="50" w:type="dxa"/>
              <w:left w:w="100" w:type="dxa"/>
            </w:tcMar>
            <w:vAlign w:val="center"/>
          </w:tcPr>
          <w:p>
            <w:pPr>
              <w:spacing w:before="0" w:after="0" w:line="312"/>
              <w:ind w:left="365"/>
              <w:jc w:val="both"/>
            </w:pPr>
            <w:r>
              <w:rPr>
                <w:rFonts w:ascii="Times New Roman" w:hAnsi="Times New Roman"/>
                <w:b w:val="false"/>
                <w:i w:val="false"/>
                <w:color w:val="000000"/>
                <w:sz w:val="24"/>
              </w:rPr>
              <w:t>Построение отрезка заданной длины с помощью линейки. Изображение на клетчатой бумаге прямоугольника с заданными длинами сторон, квадрата с заданной длиной стороны. Длина ломаной. Измерение периметра изображённого прямоугольника (квадрата), запись результата измерения</w:t>
            </w:r>
          </w:p>
        </w:tc>
      </w:tr>
      <w:tr>
        <w:trPr>
          <w:trHeight w:val="465" w:hRule="atLeast"/>
          <w:trHeight w:val="144" w:hRule="atLeast"/>
        </w:trPr>
        <w:tc>
          <w:tcPr>
            <w:tcW w:w="1841"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5</w:t>
            </w:r>
          </w:p>
        </w:tc>
        <w:tc>
          <w:tcPr>
            <w:tcW w:w="12023" w:type="dxa"/>
            <w:tcBorders/>
            <w:tcMar>
              <w:top w:w="50" w:type="dxa"/>
              <w:left w:w="100" w:type="dxa"/>
            </w:tcMar>
            <w:vAlign w:val="center"/>
          </w:tcPr>
          <w:p>
            <w:pPr>
              <w:spacing w:before="0" w:after="0" w:line="312"/>
              <w:ind w:left="365"/>
              <w:jc w:val="both"/>
            </w:pPr>
            <w:r>
              <w:rPr>
                <w:rFonts w:ascii="Times New Roman" w:hAnsi="Times New Roman"/>
                <w:b w:val="false"/>
                <w:i w:val="false"/>
                <w:color w:val="000000"/>
                <w:sz w:val="24"/>
              </w:rPr>
              <w:t>Математическая информация</w:t>
            </w:r>
          </w:p>
        </w:tc>
      </w:tr>
      <w:tr>
        <w:trPr>
          <w:trHeight w:val="1740" w:hRule="atLeast"/>
          <w:trHeight w:val="144" w:hRule="atLeast"/>
        </w:trPr>
        <w:tc>
          <w:tcPr>
            <w:tcW w:w="1841"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5.1</w:t>
            </w:r>
          </w:p>
        </w:tc>
        <w:tc>
          <w:tcPr>
            <w:tcW w:w="12023" w:type="dxa"/>
            <w:tcBorders/>
            <w:tcMar>
              <w:top w:w="50" w:type="dxa"/>
              <w:left w:w="100" w:type="dxa"/>
            </w:tcMar>
            <w:vAlign w:val="center"/>
          </w:tcPr>
          <w:p>
            <w:pPr>
              <w:spacing w:before="0" w:after="0" w:line="312"/>
              <w:ind w:left="365"/>
              <w:jc w:val="both"/>
            </w:pPr>
            <w:r>
              <w:rPr>
                <w:rFonts w:ascii="Times New Roman" w:hAnsi="Times New Roman"/>
                <w:b w:val="false"/>
                <w:i w:val="false"/>
                <w:color w:val="000000"/>
                <w:sz w:val="24"/>
              </w:rPr>
              <w:t>Нахождение, формулирование одного-двух общих признаков набора математических объектов: чисел, величин, геометрических фигур. Классификация объектов по заданному или самостоятельно установленному признаку. Закономерность в ряду чисел, геометрических фигур, объектов повседневной жизни</w:t>
            </w:r>
          </w:p>
        </w:tc>
      </w:tr>
      <w:tr>
        <w:trPr>
          <w:trHeight w:val="1410" w:hRule="atLeast"/>
          <w:trHeight w:val="144" w:hRule="atLeast"/>
        </w:trPr>
        <w:tc>
          <w:tcPr>
            <w:tcW w:w="1841"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5.2</w:t>
            </w:r>
          </w:p>
        </w:tc>
        <w:tc>
          <w:tcPr>
            <w:tcW w:w="12023"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Верные (истинные) и неверные (ложные) утверждения, содержащие количественные, пространственные отношения, зависимости между числами или величинами. Конструирование утверждений с использованием слов «каждый», «все»</w:t>
            </w:r>
          </w:p>
        </w:tc>
      </w:tr>
      <w:tr>
        <w:trPr>
          <w:trHeight w:val="930" w:hRule="atLeast"/>
          <w:trHeight w:val="144" w:hRule="atLeast"/>
        </w:trPr>
        <w:tc>
          <w:tcPr>
            <w:tcW w:w="1841"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5.3</w:t>
            </w:r>
          </w:p>
        </w:tc>
        <w:tc>
          <w:tcPr>
            <w:tcW w:w="12023"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Работа с таблицами: извлечение и использование для ответа на вопрос информации, представленной в таблице</w:t>
            </w:r>
          </w:p>
        </w:tc>
      </w:tr>
      <w:tr>
        <w:trPr>
          <w:trHeight w:val="930" w:hRule="atLeast"/>
          <w:trHeight w:val="144" w:hRule="atLeast"/>
        </w:trPr>
        <w:tc>
          <w:tcPr>
            <w:tcW w:w="1841"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5.4</w:t>
            </w:r>
          </w:p>
        </w:tc>
        <w:tc>
          <w:tcPr>
            <w:tcW w:w="12023"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Внесение данных в таблицу, дополнение моделей (схем, изображений) готовыми числовыми данными</w:t>
            </w:r>
          </w:p>
        </w:tc>
      </w:tr>
      <w:tr>
        <w:trPr>
          <w:trHeight w:val="1620" w:hRule="atLeast"/>
          <w:trHeight w:val="144" w:hRule="atLeast"/>
        </w:trPr>
        <w:tc>
          <w:tcPr>
            <w:tcW w:w="1841"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5.5</w:t>
            </w:r>
          </w:p>
        </w:tc>
        <w:tc>
          <w:tcPr>
            <w:tcW w:w="12023"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Алгоритмы (приёмы, правила) устных и письменных вычислений, измерений и построения геометрических фигур</w:t>
            </w:r>
          </w:p>
        </w:tc>
      </w:tr>
      <w:tr>
        <w:trPr>
          <w:trHeight w:val="465" w:hRule="atLeast"/>
          <w:trHeight w:val="144" w:hRule="atLeast"/>
        </w:trPr>
        <w:tc>
          <w:tcPr>
            <w:tcW w:w="1841"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5.6</w:t>
            </w:r>
          </w:p>
        </w:tc>
        <w:tc>
          <w:tcPr>
            <w:tcW w:w="12023"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Правила работы с электронными средствами обучения</w:t>
            </w:r>
          </w:p>
        </w:tc>
      </w:tr>
    </w:tbl>
    <w:p>
      <w:pPr>
        <w:spacing w:before="0" w:after="0"/>
        <w:ind w:left="120"/>
        <w:jc w:val="left"/>
      </w:pPr>
    </w:p>
    <w:p>
      <w:pPr>
        <w:spacing w:before="199" w:after="199"/>
        <w:ind w:left="120"/>
        <w:jc w:val="left"/>
      </w:pPr>
      <w:r>
        <w:rPr>
          <w:rFonts w:ascii="Times New Roman" w:hAnsi="Times New Roman"/>
          <w:b/>
          <w:i w:val="false"/>
          <w:color w:val="000000"/>
          <w:sz w:val="28"/>
        </w:rPr>
        <w:t>3 КЛАСС</w:t>
      </w:r>
    </w:p>
    <w:tbl>
      <w:tblPr>
        <w:tblW w:w="0" w:type="auto"/>
        <w:tblCellSpacing w:w="0" w:type="nil"/>
        <w:tblInd w:w="183" w:type="dxa"/>
        <w:tblBorders>
          <w:top w:val="single"/>
          <w:left w:val="single"/>
          <w:bottom w:val="single"/>
          <w:right w:val="single"/>
          <w:insideH w:val="single"/>
          <w:insideV w:val="single"/>
        </w:tblBorders>
      </w:tblPr>
      <w:tblGrid>
        <w:gridCol w:w="2056"/>
        <w:gridCol w:w="11324"/>
      </w:tblGrid>
      <w:tr>
        <w:trPr>
          <w:trHeight w:val="405" w:hRule="atLeast"/>
          <w:trHeight w:val="144" w:hRule="atLeast"/>
        </w:trPr>
        <w:tc>
          <w:tcPr>
            <w:tcW w:w="1439" w:type="dxa"/>
            <w:tcBorders/>
            <w:tcMar>
              <w:top w:w="50" w:type="dxa"/>
              <w:left w:w="100" w:type="dxa"/>
            </w:tcMar>
            <w:vAlign w:val="center"/>
          </w:tcPr>
          <w:p>
            <w:pPr>
              <w:spacing w:before="0" w:after="0"/>
              <w:ind w:left="272"/>
              <w:jc w:val="left"/>
            </w:pPr>
            <w:r>
              <w:rPr>
                <w:rFonts w:ascii="Times New Roman" w:hAnsi="Times New Roman"/>
                <w:b/>
                <w:i w:val="false"/>
                <w:color w:val="000000"/>
                <w:sz w:val="24"/>
              </w:rPr>
              <w:t xml:space="preserve"> </w:t>
            </w:r>
            <w:r>
              <w:rPr>
                <w:rFonts w:ascii="Times New Roman" w:hAnsi="Times New Roman"/>
                <w:b/>
                <w:i w:val="false"/>
                <w:color w:val="000000"/>
                <w:sz w:val="24"/>
              </w:rPr>
              <w:t>Код</w:t>
            </w:r>
            <w:r>
              <w:rPr>
                <w:rFonts w:ascii="Times New Roman" w:hAnsi="Times New Roman"/>
                <w:b/>
                <w:i w:val="false"/>
                <w:color w:val="000000"/>
                <w:sz w:val="24"/>
              </w:rPr>
              <w:t xml:space="preserve"> </w:t>
            </w:r>
          </w:p>
        </w:tc>
        <w:tc>
          <w:tcPr>
            <w:tcW w:w="12456" w:type="dxa"/>
            <w:tcBorders/>
            <w:tcMar>
              <w:top w:w="50" w:type="dxa"/>
              <w:left w:w="100" w:type="dxa"/>
            </w:tcMar>
            <w:vAlign w:val="center"/>
          </w:tcPr>
          <w:p>
            <w:pPr>
              <w:spacing w:before="0" w:after="0"/>
              <w:ind w:left="272"/>
              <w:jc w:val="left"/>
            </w:pPr>
            <w:r>
              <w:rPr>
                <w:rFonts w:ascii="Times New Roman" w:hAnsi="Times New Roman"/>
                <w:b/>
                <w:i w:val="false"/>
                <w:color w:val="000000"/>
                <w:sz w:val="24"/>
              </w:rPr>
              <w:t xml:space="preserve"> </w:t>
            </w:r>
            <w:r>
              <w:rPr>
                <w:rFonts w:ascii="Times New Roman" w:hAnsi="Times New Roman"/>
                <w:b/>
                <w:i w:val="false"/>
                <w:color w:val="000000"/>
                <w:sz w:val="24"/>
              </w:rPr>
              <w:t>Проверяемый элемент содержания</w:t>
            </w:r>
            <w:r>
              <w:rPr>
                <w:rFonts w:ascii="Times New Roman" w:hAnsi="Times New Roman"/>
                <w:b/>
                <w:i w:val="false"/>
                <w:color w:val="000000"/>
                <w:sz w:val="24"/>
              </w:rPr>
              <w:t xml:space="preserve"> </w:t>
            </w:r>
          </w:p>
        </w:tc>
      </w:tr>
      <w:tr>
        <w:trPr>
          <w:trHeight w:val="465" w:hRule="atLeast"/>
          <w:trHeight w:val="144" w:hRule="atLeast"/>
        </w:trPr>
        <w:tc>
          <w:tcPr>
            <w:tcW w:w="1439"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w:t>
            </w:r>
          </w:p>
        </w:tc>
        <w:tc>
          <w:tcPr>
            <w:tcW w:w="12456"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Числа и величины</w:t>
            </w:r>
          </w:p>
        </w:tc>
      </w:tr>
      <w:tr>
        <w:trPr>
          <w:trHeight w:val="1410" w:hRule="atLeast"/>
          <w:trHeight w:val="144" w:hRule="atLeast"/>
        </w:trPr>
        <w:tc>
          <w:tcPr>
            <w:tcW w:w="1439"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1.1</w:t>
            </w:r>
          </w:p>
        </w:tc>
        <w:tc>
          <w:tcPr>
            <w:tcW w:w="12456"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Числа в пределах 1000: чтение, запись, сравнение, представление в виде суммы разрядных слагаемых. Равенства и неравенства: чтение, составление. Увеличение или уменьшение числа в несколько раз. Кратное сравнение чисел</w:t>
            </w:r>
          </w:p>
        </w:tc>
      </w:tr>
      <w:tr>
        <w:trPr>
          <w:trHeight w:val="870" w:hRule="atLeast"/>
          <w:trHeight w:val="144" w:hRule="atLeast"/>
        </w:trPr>
        <w:tc>
          <w:tcPr>
            <w:tcW w:w="1439"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1.2</w:t>
            </w:r>
          </w:p>
        </w:tc>
        <w:tc>
          <w:tcPr>
            <w:tcW w:w="12456" w:type="dxa"/>
            <w:tcBorders/>
            <w:tcMar>
              <w:top w:w="50" w:type="dxa"/>
              <w:left w:w="100" w:type="dxa"/>
            </w:tcMar>
            <w:vAlign w:val="center"/>
          </w:tcPr>
          <w:p>
            <w:pPr>
              <w:spacing w:before="0" w:after="0" w:line="312"/>
              <w:ind w:left="365"/>
              <w:jc w:val="both"/>
            </w:pPr>
            <w:r>
              <w:rPr>
                <w:rFonts w:ascii="Times New Roman" w:hAnsi="Times New Roman"/>
                <w:b w:val="false"/>
                <w:i w:val="false"/>
                <w:color w:val="000000"/>
                <w:sz w:val="24"/>
              </w:rPr>
              <w:t>Масса, соотношение между килограммом и граммом, отношения «тяжелее – легче на…», «тяжелее – легче в…»</w:t>
            </w:r>
          </w:p>
        </w:tc>
      </w:tr>
      <w:tr>
        <w:trPr>
          <w:trHeight w:val="870" w:hRule="atLeast"/>
          <w:trHeight w:val="144" w:hRule="atLeast"/>
        </w:trPr>
        <w:tc>
          <w:tcPr>
            <w:tcW w:w="1439"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1.3</w:t>
            </w:r>
          </w:p>
        </w:tc>
        <w:tc>
          <w:tcPr>
            <w:tcW w:w="12456" w:type="dxa"/>
            <w:tcBorders/>
            <w:tcMar>
              <w:top w:w="50" w:type="dxa"/>
              <w:left w:w="100" w:type="dxa"/>
            </w:tcMar>
            <w:vAlign w:val="center"/>
          </w:tcPr>
          <w:p>
            <w:pPr>
              <w:spacing w:before="0" w:after="0" w:line="312"/>
              <w:ind w:left="365"/>
              <w:jc w:val="both"/>
            </w:pPr>
            <w:r>
              <w:rPr>
                <w:rFonts w:ascii="Times New Roman" w:hAnsi="Times New Roman"/>
                <w:b w:val="false"/>
                <w:i w:val="false"/>
                <w:color w:val="000000"/>
                <w:sz w:val="24"/>
              </w:rPr>
              <w:t>Стоимость, установление отношения «дороже – дешевле на…», «дороже – дешевле в…». Соотношение «цена, количество, стоимость» в практической ситуации</w:t>
            </w:r>
          </w:p>
        </w:tc>
      </w:tr>
      <w:tr>
        <w:trPr>
          <w:trHeight w:val="870" w:hRule="atLeast"/>
          <w:trHeight w:val="144" w:hRule="atLeast"/>
        </w:trPr>
        <w:tc>
          <w:tcPr>
            <w:tcW w:w="1439"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1.4</w:t>
            </w:r>
          </w:p>
        </w:tc>
        <w:tc>
          <w:tcPr>
            <w:tcW w:w="12456" w:type="dxa"/>
            <w:tcBorders/>
            <w:tcMar>
              <w:top w:w="50" w:type="dxa"/>
              <w:left w:w="100" w:type="dxa"/>
            </w:tcMar>
            <w:vAlign w:val="center"/>
          </w:tcPr>
          <w:p>
            <w:pPr>
              <w:spacing w:before="0" w:after="0" w:line="312"/>
              <w:ind w:left="365"/>
              <w:jc w:val="both"/>
            </w:pPr>
            <w:r>
              <w:rPr>
                <w:rFonts w:ascii="Times New Roman" w:hAnsi="Times New Roman"/>
                <w:b w:val="false"/>
                <w:i w:val="false"/>
                <w:color w:val="000000"/>
                <w:sz w:val="24"/>
              </w:rPr>
              <w:t>Время, установление отношения «быстрее – медленнее на…», «быстрее – медленнее в…». Соотношение «начало, окончание, продолжительность события» в практической ситуации</w:t>
            </w:r>
          </w:p>
        </w:tc>
      </w:tr>
      <w:tr>
        <w:trPr>
          <w:trHeight w:val="870" w:hRule="atLeast"/>
          <w:trHeight w:val="144" w:hRule="atLeast"/>
        </w:trPr>
        <w:tc>
          <w:tcPr>
            <w:tcW w:w="1439"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1.5</w:t>
            </w:r>
          </w:p>
        </w:tc>
        <w:tc>
          <w:tcPr>
            <w:tcW w:w="12456" w:type="dxa"/>
            <w:tcBorders/>
            <w:tcMar>
              <w:top w:w="50" w:type="dxa"/>
              <w:left w:w="100" w:type="dxa"/>
            </w:tcMar>
            <w:vAlign w:val="center"/>
          </w:tcPr>
          <w:p>
            <w:pPr>
              <w:spacing w:before="0" w:after="0" w:line="312"/>
              <w:ind w:left="365"/>
              <w:jc w:val="both"/>
            </w:pPr>
            <w:r>
              <w:rPr>
                <w:rFonts w:ascii="Times New Roman" w:hAnsi="Times New Roman"/>
                <w:b w:val="false"/>
                <w:i w:val="false"/>
                <w:color w:val="000000"/>
                <w:sz w:val="24"/>
              </w:rPr>
              <w:t>Длина (единицы длины – миллиметр, километр), соотношение между величинами в пределах тысячи. Сравнение объектов по длине</w:t>
            </w:r>
          </w:p>
        </w:tc>
      </w:tr>
      <w:tr>
        <w:trPr>
          <w:trHeight w:val="465" w:hRule="atLeast"/>
          <w:trHeight w:val="144" w:hRule="atLeast"/>
        </w:trPr>
        <w:tc>
          <w:tcPr>
            <w:tcW w:w="1439"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1.6</w:t>
            </w:r>
          </w:p>
        </w:tc>
        <w:tc>
          <w:tcPr>
            <w:tcW w:w="12456" w:type="dxa"/>
            <w:tcBorders/>
            <w:tcMar>
              <w:top w:w="50" w:type="dxa"/>
              <w:left w:w="100" w:type="dxa"/>
            </w:tcMar>
            <w:vAlign w:val="center"/>
          </w:tcPr>
          <w:p>
            <w:pPr>
              <w:spacing w:before="0" w:after="0" w:line="312"/>
              <w:ind w:left="365"/>
              <w:jc w:val="left"/>
            </w:pPr>
            <w:r>
              <w:rPr>
                <w:rFonts w:ascii="Times New Roman" w:hAnsi="Times New Roman"/>
                <w:b w:val="false"/>
                <w:i w:val="false"/>
                <w:color w:val="000000"/>
                <w:sz w:val="24"/>
              </w:rPr>
              <w:t>Площадь. Сравнение объектов по площади</w:t>
            </w:r>
          </w:p>
        </w:tc>
      </w:tr>
      <w:tr>
        <w:trPr>
          <w:trHeight w:val="465" w:hRule="atLeast"/>
          <w:trHeight w:val="144" w:hRule="atLeast"/>
        </w:trPr>
        <w:tc>
          <w:tcPr>
            <w:tcW w:w="1439"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2</w:t>
            </w:r>
          </w:p>
        </w:tc>
        <w:tc>
          <w:tcPr>
            <w:tcW w:w="12456" w:type="dxa"/>
            <w:tcBorders/>
            <w:tcMar>
              <w:top w:w="50" w:type="dxa"/>
              <w:left w:w="100" w:type="dxa"/>
            </w:tcMar>
            <w:vAlign w:val="center"/>
          </w:tcPr>
          <w:p>
            <w:pPr>
              <w:spacing w:before="0" w:after="0" w:line="312"/>
              <w:ind w:left="365"/>
              <w:jc w:val="both"/>
            </w:pPr>
            <w:r>
              <w:rPr>
                <w:rFonts w:ascii="Times New Roman" w:hAnsi="Times New Roman"/>
                <w:b w:val="false"/>
                <w:i w:val="false"/>
                <w:color w:val="000000"/>
                <w:sz w:val="24"/>
              </w:rPr>
              <w:t>Арифметические действия</w:t>
            </w:r>
          </w:p>
        </w:tc>
      </w:tr>
      <w:tr>
        <w:trPr>
          <w:trHeight w:val="870" w:hRule="atLeast"/>
          <w:trHeight w:val="144" w:hRule="atLeast"/>
        </w:trPr>
        <w:tc>
          <w:tcPr>
            <w:tcW w:w="1439"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2.1</w:t>
            </w:r>
          </w:p>
        </w:tc>
        <w:tc>
          <w:tcPr>
            <w:tcW w:w="12456" w:type="dxa"/>
            <w:tcBorders/>
            <w:tcMar>
              <w:top w:w="50" w:type="dxa"/>
              <w:left w:w="100" w:type="dxa"/>
            </w:tcMar>
            <w:vAlign w:val="center"/>
          </w:tcPr>
          <w:p>
            <w:pPr>
              <w:spacing w:before="0" w:after="0" w:line="312"/>
              <w:ind w:left="365"/>
              <w:jc w:val="both"/>
            </w:pPr>
            <w:r>
              <w:rPr>
                <w:rFonts w:ascii="Times New Roman" w:hAnsi="Times New Roman"/>
                <w:b w:val="false"/>
                <w:i w:val="false"/>
                <w:color w:val="000000"/>
                <w:sz w:val="24"/>
              </w:rPr>
              <w:t>Устные вычисления, сводимые к действиям в пределах 100. Письменное сложение, вычитание чисел в пределах 1000. Действия с числами 0 и 1</w:t>
            </w:r>
          </w:p>
        </w:tc>
      </w:tr>
      <w:tr>
        <w:trPr>
          <w:trHeight w:val="465" w:hRule="atLeast"/>
          <w:trHeight w:val="144" w:hRule="atLeast"/>
        </w:trPr>
        <w:tc>
          <w:tcPr>
            <w:tcW w:w="1439"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2.2</w:t>
            </w:r>
          </w:p>
        </w:tc>
        <w:tc>
          <w:tcPr>
            <w:tcW w:w="12456"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Письменное умножение, деление. Проверка результата вычисления</w:t>
            </w:r>
          </w:p>
        </w:tc>
      </w:tr>
      <w:tr>
        <w:trPr>
          <w:trHeight w:val="465" w:hRule="atLeast"/>
          <w:trHeight w:val="144" w:hRule="atLeast"/>
        </w:trPr>
        <w:tc>
          <w:tcPr>
            <w:tcW w:w="1439"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2.3</w:t>
            </w:r>
          </w:p>
        </w:tc>
        <w:tc>
          <w:tcPr>
            <w:tcW w:w="12456"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Переместительное, сочетательное свойства сложения, умножения при вычислениях</w:t>
            </w:r>
          </w:p>
        </w:tc>
      </w:tr>
      <w:tr>
        <w:trPr>
          <w:trHeight w:val="465" w:hRule="atLeast"/>
          <w:trHeight w:val="144" w:hRule="atLeast"/>
        </w:trPr>
        <w:tc>
          <w:tcPr>
            <w:tcW w:w="1439"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2.4</w:t>
            </w:r>
          </w:p>
        </w:tc>
        <w:tc>
          <w:tcPr>
            <w:tcW w:w="12456"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Нахождение неизвестного компонента арифметического действия</w:t>
            </w:r>
          </w:p>
        </w:tc>
      </w:tr>
      <w:tr>
        <w:trPr>
          <w:trHeight w:val="930" w:hRule="atLeast"/>
          <w:trHeight w:val="144" w:hRule="atLeast"/>
        </w:trPr>
        <w:tc>
          <w:tcPr>
            <w:tcW w:w="1439"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2.5</w:t>
            </w:r>
          </w:p>
        </w:tc>
        <w:tc>
          <w:tcPr>
            <w:tcW w:w="12456"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Порядок действий в числовом выражении, значение числового выражения, содержащего несколько действий</w:t>
            </w:r>
          </w:p>
        </w:tc>
      </w:tr>
      <w:tr>
        <w:trPr>
          <w:trHeight w:val="465" w:hRule="atLeast"/>
          <w:trHeight w:val="144" w:hRule="atLeast"/>
        </w:trPr>
        <w:tc>
          <w:tcPr>
            <w:tcW w:w="1439"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2.6</w:t>
            </w:r>
          </w:p>
        </w:tc>
        <w:tc>
          <w:tcPr>
            <w:tcW w:w="12456" w:type="dxa"/>
            <w:tcBorders/>
            <w:tcMar>
              <w:top w:w="50" w:type="dxa"/>
              <w:left w:w="100" w:type="dxa"/>
            </w:tcMar>
            <w:vAlign w:val="center"/>
          </w:tcPr>
          <w:p>
            <w:pPr>
              <w:spacing w:before="0" w:after="0" w:line="336"/>
              <w:ind w:left="365"/>
              <w:jc w:val="left"/>
            </w:pPr>
            <w:r>
              <w:rPr>
                <w:rFonts w:ascii="Times New Roman" w:hAnsi="Times New Roman"/>
                <w:b w:val="false"/>
                <w:i w:val="false"/>
                <w:color w:val="000000"/>
                <w:sz w:val="24"/>
              </w:rPr>
              <w:t>Однородные величины: сложение и вычитание</w:t>
            </w:r>
          </w:p>
        </w:tc>
      </w:tr>
      <w:tr>
        <w:trPr>
          <w:trHeight w:val="465" w:hRule="atLeast"/>
          <w:trHeight w:val="144" w:hRule="atLeast"/>
        </w:trPr>
        <w:tc>
          <w:tcPr>
            <w:tcW w:w="1439"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3</w:t>
            </w:r>
          </w:p>
        </w:tc>
        <w:tc>
          <w:tcPr>
            <w:tcW w:w="12456"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Текстовые задачи</w:t>
            </w:r>
          </w:p>
        </w:tc>
      </w:tr>
      <w:tr>
        <w:trPr>
          <w:trHeight w:val="930" w:hRule="atLeast"/>
          <w:trHeight w:val="144" w:hRule="atLeast"/>
        </w:trPr>
        <w:tc>
          <w:tcPr>
            <w:tcW w:w="1439"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3.1</w:t>
            </w:r>
          </w:p>
        </w:tc>
        <w:tc>
          <w:tcPr>
            <w:tcW w:w="12456"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Работа с текстовой задачей: анализ данных и отношений, представление на модели, планирование хода решения задачи, решение арифметическим способом</w:t>
            </w:r>
          </w:p>
        </w:tc>
      </w:tr>
      <w:tr>
        <w:trPr>
          <w:trHeight w:val="2445" w:hRule="atLeast"/>
          <w:trHeight w:val="144" w:hRule="atLeast"/>
        </w:trPr>
        <w:tc>
          <w:tcPr>
            <w:tcW w:w="1439"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3.2</w:t>
            </w:r>
          </w:p>
        </w:tc>
        <w:tc>
          <w:tcPr>
            <w:tcW w:w="12456"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Задачи на понимание смысла арифметических действий (в том числе деления с остатком), отношений («больше – меньше на…», «больше – меньше в…»), зависимостей («купля-продажа», расчёт времени, количества), на сравнение (разностное, кратное)</w:t>
            </w:r>
          </w:p>
        </w:tc>
      </w:tr>
      <w:tr>
        <w:trPr>
          <w:trHeight w:val="930" w:hRule="atLeast"/>
          <w:trHeight w:val="144" w:hRule="atLeast"/>
        </w:trPr>
        <w:tc>
          <w:tcPr>
            <w:tcW w:w="1439"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3.3</w:t>
            </w:r>
          </w:p>
        </w:tc>
        <w:tc>
          <w:tcPr>
            <w:tcW w:w="12456"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Запись решения задачи по действиям и с помощью числового выражения. Проверка решения и оценка полученного результата</w:t>
            </w:r>
          </w:p>
        </w:tc>
      </w:tr>
      <w:tr>
        <w:trPr>
          <w:trHeight w:val="870" w:hRule="atLeast"/>
          <w:trHeight w:val="144" w:hRule="atLeast"/>
        </w:trPr>
        <w:tc>
          <w:tcPr>
            <w:tcW w:w="1439"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3.4</w:t>
            </w:r>
          </w:p>
        </w:tc>
        <w:tc>
          <w:tcPr>
            <w:tcW w:w="12456" w:type="dxa"/>
            <w:tcBorders/>
            <w:tcMar>
              <w:top w:w="50" w:type="dxa"/>
              <w:left w:w="100" w:type="dxa"/>
            </w:tcMar>
            <w:vAlign w:val="center"/>
          </w:tcPr>
          <w:p>
            <w:pPr>
              <w:spacing w:before="0" w:after="0" w:line="312"/>
              <w:ind w:left="365"/>
              <w:jc w:val="both"/>
            </w:pPr>
            <w:r>
              <w:rPr>
                <w:rFonts w:ascii="Times New Roman" w:hAnsi="Times New Roman"/>
                <w:b w:val="false"/>
                <w:i w:val="false"/>
                <w:color w:val="000000"/>
                <w:sz w:val="24"/>
              </w:rPr>
              <w:t>Доля величины: половина, треть, четверть, пятая, десятая часть в практической ситуации. Сравнение долей одной величины. Задачи на нахождение доли величины</w:t>
            </w:r>
          </w:p>
        </w:tc>
      </w:tr>
      <w:tr>
        <w:trPr>
          <w:trHeight w:val="465" w:hRule="atLeast"/>
          <w:trHeight w:val="144" w:hRule="atLeast"/>
        </w:trPr>
        <w:tc>
          <w:tcPr>
            <w:tcW w:w="1439"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4</w:t>
            </w:r>
          </w:p>
        </w:tc>
        <w:tc>
          <w:tcPr>
            <w:tcW w:w="12456" w:type="dxa"/>
            <w:tcBorders/>
            <w:tcMar>
              <w:top w:w="50" w:type="dxa"/>
              <w:left w:w="100" w:type="dxa"/>
            </w:tcMar>
            <w:vAlign w:val="center"/>
          </w:tcPr>
          <w:p>
            <w:pPr>
              <w:spacing w:before="0" w:after="0" w:line="312"/>
              <w:ind w:left="365"/>
              <w:jc w:val="both"/>
            </w:pPr>
            <w:r>
              <w:rPr>
                <w:rFonts w:ascii="Times New Roman" w:hAnsi="Times New Roman"/>
                <w:b w:val="false"/>
                <w:i w:val="false"/>
                <w:color w:val="000000"/>
                <w:sz w:val="24"/>
              </w:rPr>
              <w:t>Пространственные отношения и геометрические фигуры</w:t>
            </w:r>
          </w:p>
        </w:tc>
      </w:tr>
      <w:tr>
        <w:trPr>
          <w:trHeight w:val="870" w:hRule="atLeast"/>
          <w:trHeight w:val="144" w:hRule="atLeast"/>
        </w:trPr>
        <w:tc>
          <w:tcPr>
            <w:tcW w:w="1439"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4.1</w:t>
            </w:r>
          </w:p>
        </w:tc>
        <w:tc>
          <w:tcPr>
            <w:tcW w:w="12456" w:type="dxa"/>
            <w:tcBorders/>
            <w:tcMar>
              <w:top w:w="50" w:type="dxa"/>
              <w:left w:w="100" w:type="dxa"/>
            </w:tcMar>
            <w:vAlign w:val="center"/>
          </w:tcPr>
          <w:p>
            <w:pPr>
              <w:spacing w:before="0" w:after="0" w:line="312"/>
              <w:ind w:left="365"/>
              <w:jc w:val="both"/>
            </w:pPr>
            <w:r>
              <w:rPr>
                <w:rFonts w:ascii="Times New Roman" w:hAnsi="Times New Roman"/>
                <w:b w:val="false"/>
                <w:i w:val="false"/>
                <w:color w:val="000000"/>
                <w:sz w:val="24"/>
              </w:rPr>
              <w:t>Конструирование геометрических фигур (разбиение фигуры на части, составление фигуры из частей). Периметр многоугольника: измерение, вычисление, запись равенства</w:t>
            </w:r>
          </w:p>
        </w:tc>
      </w:tr>
      <w:tr>
        <w:trPr>
          <w:trHeight w:val="1305" w:hRule="atLeast"/>
          <w:trHeight w:val="144" w:hRule="atLeast"/>
        </w:trPr>
        <w:tc>
          <w:tcPr>
            <w:tcW w:w="1439"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4.2</w:t>
            </w:r>
          </w:p>
        </w:tc>
        <w:tc>
          <w:tcPr>
            <w:tcW w:w="12456" w:type="dxa"/>
            <w:tcBorders/>
            <w:tcMar>
              <w:top w:w="50" w:type="dxa"/>
              <w:left w:w="100" w:type="dxa"/>
            </w:tcMar>
            <w:vAlign w:val="center"/>
          </w:tcPr>
          <w:p>
            <w:pPr>
              <w:spacing w:before="0" w:after="0" w:line="312"/>
              <w:ind w:left="365"/>
              <w:jc w:val="both"/>
            </w:pPr>
            <w:r>
              <w:rPr>
                <w:rFonts w:ascii="Times New Roman" w:hAnsi="Times New Roman"/>
                <w:b w:val="false"/>
                <w:i w:val="false"/>
                <w:color w:val="000000"/>
                <w:sz w:val="24"/>
              </w:rPr>
              <w:t>Измерение площади, запись результата измерения. Вычисление площади прямоугольника (квадрата) с заданными сторонами, запись равенства. Изображение на клетчатой бумаге прямоугольника с заданным значением площади</w:t>
            </w:r>
          </w:p>
        </w:tc>
      </w:tr>
      <w:tr>
        <w:trPr>
          <w:trHeight w:val="465" w:hRule="atLeast"/>
          <w:trHeight w:val="144" w:hRule="atLeast"/>
        </w:trPr>
        <w:tc>
          <w:tcPr>
            <w:tcW w:w="1439"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5</w:t>
            </w:r>
          </w:p>
        </w:tc>
        <w:tc>
          <w:tcPr>
            <w:tcW w:w="12456" w:type="dxa"/>
            <w:tcBorders/>
            <w:tcMar>
              <w:top w:w="50" w:type="dxa"/>
              <w:left w:w="100" w:type="dxa"/>
            </w:tcMar>
            <w:vAlign w:val="center"/>
          </w:tcPr>
          <w:p>
            <w:pPr>
              <w:spacing w:before="0" w:after="0" w:line="312"/>
              <w:ind w:left="365"/>
              <w:jc w:val="both"/>
            </w:pPr>
            <w:r>
              <w:rPr>
                <w:rFonts w:ascii="Times New Roman" w:hAnsi="Times New Roman"/>
                <w:b w:val="false"/>
                <w:i w:val="false"/>
                <w:color w:val="000000"/>
                <w:sz w:val="24"/>
              </w:rPr>
              <w:t>Математическая информация</w:t>
            </w:r>
          </w:p>
        </w:tc>
      </w:tr>
      <w:tr>
        <w:trPr>
          <w:trHeight w:val="465" w:hRule="atLeast"/>
          <w:trHeight w:val="144" w:hRule="atLeast"/>
        </w:trPr>
        <w:tc>
          <w:tcPr>
            <w:tcW w:w="1439"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5.1</w:t>
            </w:r>
          </w:p>
        </w:tc>
        <w:tc>
          <w:tcPr>
            <w:tcW w:w="12456" w:type="dxa"/>
            <w:tcBorders/>
            <w:tcMar>
              <w:top w:w="50" w:type="dxa"/>
              <w:left w:w="100" w:type="dxa"/>
            </w:tcMar>
            <w:vAlign w:val="center"/>
          </w:tcPr>
          <w:p>
            <w:pPr>
              <w:spacing w:before="0" w:after="0" w:line="312"/>
              <w:ind w:left="365"/>
              <w:jc w:val="both"/>
            </w:pPr>
            <w:r>
              <w:rPr>
                <w:rFonts w:ascii="Times New Roman" w:hAnsi="Times New Roman"/>
                <w:b w:val="false"/>
                <w:i w:val="false"/>
                <w:color w:val="000000"/>
                <w:sz w:val="24"/>
              </w:rPr>
              <w:t>Классификация объектов по двум признакам</w:t>
            </w:r>
          </w:p>
        </w:tc>
      </w:tr>
      <w:tr>
        <w:trPr>
          <w:trHeight w:val="870" w:hRule="atLeast"/>
          <w:trHeight w:val="144" w:hRule="atLeast"/>
        </w:trPr>
        <w:tc>
          <w:tcPr>
            <w:tcW w:w="1439"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5.2</w:t>
            </w:r>
          </w:p>
        </w:tc>
        <w:tc>
          <w:tcPr>
            <w:tcW w:w="12456" w:type="dxa"/>
            <w:tcBorders/>
            <w:tcMar>
              <w:top w:w="50" w:type="dxa"/>
              <w:left w:w="100" w:type="dxa"/>
            </w:tcMar>
            <w:vAlign w:val="center"/>
          </w:tcPr>
          <w:p>
            <w:pPr>
              <w:spacing w:before="0" w:after="0" w:line="312"/>
              <w:ind w:left="365"/>
              <w:jc w:val="both"/>
            </w:pPr>
            <w:r>
              <w:rPr>
                <w:rFonts w:ascii="Times New Roman" w:hAnsi="Times New Roman"/>
                <w:b w:val="false"/>
                <w:i w:val="false"/>
                <w:color w:val="000000"/>
                <w:sz w:val="24"/>
              </w:rPr>
              <w:t>Верные (истинные) и неверные (ложные) утверждения: конструирование, проверка. Логические рассуждения со связками «если …, то…», «поэтому», «значит»</w:t>
            </w:r>
          </w:p>
        </w:tc>
      </w:tr>
      <w:tr>
        <w:trPr>
          <w:trHeight w:val="1410" w:hRule="atLeast"/>
          <w:trHeight w:val="144" w:hRule="atLeast"/>
        </w:trPr>
        <w:tc>
          <w:tcPr>
            <w:tcW w:w="1439"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5.3</w:t>
            </w:r>
          </w:p>
        </w:tc>
        <w:tc>
          <w:tcPr>
            <w:tcW w:w="12456"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Извлечение и использование для выполнения заданий информации, представленной в таблицах. Столбчатая диаграмма: чтение, использование данных для решения учебных и практических задач</w:t>
            </w:r>
          </w:p>
        </w:tc>
      </w:tr>
      <w:tr>
        <w:trPr>
          <w:trHeight w:val="465" w:hRule="atLeast"/>
          <w:trHeight w:val="144" w:hRule="atLeast"/>
        </w:trPr>
        <w:tc>
          <w:tcPr>
            <w:tcW w:w="1439"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5.4</w:t>
            </w:r>
          </w:p>
        </w:tc>
        <w:tc>
          <w:tcPr>
            <w:tcW w:w="12456"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Формализованное описание последовательности действий</w:t>
            </w:r>
          </w:p>
        </w:tc>
      </w:tr>
      <w:tr>
        <w:trPr>
          <w:trHeight w:val="930" w:hRule="atLeast"/>
          <w:trHeight w:val="144" w:hRule="atLeast"/>
        </w:trPr>
        <w:tc>
          <w:tcPr>
            <w:tcW w:w="1439"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5.5</w:t>
            </w:r>
          </w:p>
        </w:tc>
        <w:tc>
          <w:tcPr>
            <w:tcW w:w="12456"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Алгоритмы изучения материала, выполнения обучающих и тестовых заданий на доступных электронных средствах обучения</w:t>
            </w:r>
          </w:p>
        </w:tc>
      </w:tr>
    </w:tbl>
    <w:p>
      <w:pPr>
        <w:spacing w:before="0" w:after="0"/>
        <w:ind w:left="120"/>
        <w:jc w:val="left"/>
      </w:pPr>
    </w:p>
    <w:p>
      <w:pPr>
        <w:spacing w:before="199" w:after="199"/>
        <w:ind w:left="120"/>
        <w:jc w:val="left"/>
      </w:pPr>
      <w:r>
        <w:rPr>
          <w:rFonts w:ascii="Times New Roman" w:hAnsi="Times New Roman"/>
          <w:b/>
          <w:i w:val="false"/>
          <w:color w:val="000000"/>
          <w:sz w:val="28"/>
        </w:rPr>
        <w:t>4 КЛАСС</w:t>
      </w:r>
    </w:p>
    <w:tbl>
      <w:tblPr>
        <w:tblW w:w="0" w:type="auto"/>
        <w:tblCellSpacing w:w="0" w:type="nil"/>
        <w:tblInd w:w="183" w:type="dxa"/>
        <w:tblBorders>
          <w:top w:val="single"/>
          <w:left w:val="single"/>
          <w:bottom w:val="single"/>
          <w:right w:val="single"/>
          <w:insideH w:val="single"/>
          <w:insideV w:val="single"/>
        </w:tblBorders>
      </w:tblPr>
      <w:tblGrid>
        <w:gridCol w:w="1879"/>
        <w:gridCol w:w="11681"/>
      </w:tblGrid>
      <w:tr>
        <w:trPr>
          <w:trHeight w:val="405" w:hRule="atLeast"/>
          <w:trHeight w:val="144" w:hRule="atLeast"/>
        </w:trPr>
        <w:tc>
          <w:tcPr>
            <w:tcW w:w="1315" w:type="dxa"/>
            <w:tcBorders/>
            <w:tcMar>
              <w:top w:w="50" w:type="dxa"/>
              <w:left w:w="100" w:type="dxa"/>
            </w:tcMar>
            <w:vAlign w:val="center"/>
          </w:tcPr>
          <w:p>
            <w:pPr>
              <w:spacing w:before="0" w:after="0"/>
              <w:ind w:left="272"/>
              <w:jc w:val="left"/>
            </w:pPr>
            <w:r>
              <w:rPr>
                <w:rFonts w:ascii="Times New Roman" w:hAnsi="Times New Roman"/>
                <w:b/>
                <w:i w:val="false"/>
                <w:color w:val="000000"/>
                <w:sz w:val="24"/>
              </w:rPr>
              <w:t xml:space="preserve"> </w:t>
            </w:r>
            <w:r>
              <w:rPr>
                <w:rFonts w:ascii="Times New Roman" w:hAnsi="Times New Roman"/>
                <w:b/>
                <w:i w:val="false"/>
                <w:color w:val="000000"/>
                <w:sz w:val="24"/>
              </w:rPr>
              <w:t>Код</w:t>
            </w:r>
            <w:r>
              <w:rPr>
                <w:rFonts w:ascii="Times New Roman" w:hAnsi="Times New Roman"/>
                <w:b/>
                <w:i w:val="false"/>
                <w:color w:val="000000"/>
                <w:sz w:val="24"/>
              </w:rPr>
              <w:t xml:space="preserve"> </w:t>
            </w:r>
          </w:p>
        </w:tc>
        <w:tc>
          <w:tcPr>
            <w:tcW w:w="12849" w:type="dxa"/>
            <w:tcBorders/>
            <w:tcMar>
              <w:top w:w="50" w:type="dxa"/>
              <w:left w:w="100" w:type="dxa"/>
            </w:tcMar>
            <w:vAlign w:val="center"/>
          </w:tcPr>
          <w:p>
            <w:pPr>
              <w:spacing w:before="0" w:after="0"/>
              <w:ind w:left="272"/>
              <w:jc w:val="left"/>
            </w:pPr>
            <w:r>
              <w:rPr>
                <w:rFonts w:ascii="Times New Roman" w:hAnsi="Times New Roman"/>
                <w:b/>
                <w:i w:val="false"/>
                <w:color w:val="000000"/>
                <w:sz w:val="24"/>
              </w:rPr>
              <w:t xml:space="preserve"> </w:t>
            </w:r>
            <w:r>
              <w:rPr>
                <w:rFonts w:ascii="Times New Roman" w:hAnsi="Times New Roman"/>
                <w:b/>
                <w:i w:val="false"/>
                <w:color w:val="000000"/>
                <w:sz w:val="24"/>
              </w:rPr>
              <w:t>Проверяемый элемент содержания</w:t>
            </w:r>
            <w:r>
              <w:rPr>
                <w:rFonts w:ascii="Times New Roman" w:hAnsi="Times New Roman"/>
                <w:b/>
                <w:i w:val="false"/>
                <w:color w:val="000000"/>
                <w:sz w:val="24"/>
              </w:rPr>
              <w:t xml:space="preserve"> </w:t>
            </w:r>
          </w:p>
        </w:tc>
      </w:tr>
      <w:tr>
        <w:trPr>
          <w:trHeight w:val="465" w:hRule="atLeast"/>
          <w:trHeight w:val="144" w:hRule="atLeast"/>
        </w:trPr>
        <w:tc>
          <w:tcPr>
            <w:tcW w:w="1315"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w:t>
            </w:r>
          </w:p>
        </w:tc>
        <w:tc>
          <w:tcPr>
            <w:tcW w:w="12849"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Числа и величины</w:t>
            </w:r>
          </w:p>
        </w:tc>
      </w:tr>
      <w:tr>
        <w:trPr>
          <w:trHeight w:val="1410" w:hRule="atLeast"/>
          <w:trHeight w:val="144" w:hRule="atLeast"/>
        </w:trPr>
        <w:tc>
          <w:tcPr>
            <w:tcW w:w="1315"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1.1</w:t>
            </w:r>
          </w:p>
        </w:tc>
        <w:tc>
          <w:tcPr>
            <w:tcW w:w="12849"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Числа в пределах миллиона: чтение, запись, поразрядное сравнение, упорядочение. Число, большее или меньшее данного числа на заданное число разрядных единиц, в заданное число раз</w:t>
            </w:r>
          </w:p>
        </w:tc>
      </w:tr>
      <w:tr>
        <w:trPr>
          <w:trHeight w:val="465" w:hRule="atLeast"/>
          <w:trHeight w:val="144" w:hRule="atLeast"/>
        </w:trPr>
        <w:tc>
          <w:tcPr>
            <w:tcW w:w="1315"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1.2</w:t>
            </w:r>
          </w:p>
        </w:tc>
        <w:tc>
          <w:tcPr>
            <w:tcW w:w="12849" w:type="dxa"/>
            <w:tcBorders/>
            <w:tcMar>
              <w:top w:w="50" w:type="dxa"/>
              <w:left w:w="100" w:type="dxa"/>
            </w:tcMar>
            <w:vAlign w:val="center"/>
          </w:tcPr>
          <w:p>
            <w:pPr>
              <w:spacing w:before="0" w:after="0" w:line="336"/>
              <w:ind w:left="365"/>
              <w:jc w:val="left"/>
            </w:pPr>
            <w:r>
              <w:rPr>
                <w:rFonts w:ascii="Times New Roman" w:hAnsi="Times New Roman"/>
                <w:b w:val="false"/>
                <w:i w:val="false"/>
                <w:color w:val="000000"/>
                <w:sz w:val="24"/>
              </w:rPr>
              <w:t>Величины: сравнение объектов по массе, длине, площади, вместимости</w:t>
            </w:r>
          </w:p>
        </w:tc>
      </w:tr>
      <w:tr>
        <w:trPr>
          <w:trHeight w:val="465" w:hRule="atLeast"/>
          <w:trHeight w:val="144" w:hRule="atLeast"/>
        </w:trPr>
        <w:tc>
          <w:tcPr>
            <w:tcW w:w="1315"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1.3</w:t>
            </w:r>
          </w:p>
        </w:tc>
        <w:tc>
          <w:tcPr>
            <w:tcW w:w="12849"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Единицы массы и соотношения между ними</w:t>
            </w:r>
          </w:p>
        </w:tc>
      </w:tr>
      <w:tr>
        <w:trPr>
          <w:trHeight w:val="465" w:hRule="atLeast"/>
          <w:trHeight w:val="144" w:hRule="atLeast"/>
        </w:trPr>
        <w:tc>
          <w:tcPr>
            <w:tcW w:w="1315"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1.4</w:t>
            </w:r>
          </w:p>
        </w:tc>
        <w:tc>
          <w:tcPr>
            <w:tcW w:w="12849"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Единицы времени, соотношения между ними</w:t>
            </w:r>
          </w:p>
        </w:tc>
      </w:tr>
      <w:tr>
        <w:trPr>
          <w:trHeight w:val="1005" w:hRule="atLeast"/>
          <w:trHeight w:val="144" w:hRule="atLeast"/>
        </w:trPr>
        <w:tc>
          <w:tcPr>
            <w:tcW w:w="1315"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1.5</w:t>
            </w:r>
          </w:p>
        </w:tc>
        <w:tc>
          <w:tcPr>
            <w:tcW w:w="12849"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Единицы длины, площади, вместимости, скорости. Соотношение между единицами в пределах 100 000</w:t>
            </w:r>
          </w:p>
        </w:tc>
      </w:tr>
      <w:tr>
        <w:trPr>
          <w:trHeight w:val="465" w:hRule="atLeast"/>
          <w:trHeight w:val="144" w:hRule="atLeast"/>
        </w:trPr>
        <w:tc>
          <w:tcPr>
            <w:tcW w:w="1315"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1.6</w:t>
            </w:r>
          </w:p>
        </w:tc>
        <w:tc>
          <w:tcPr>
            <w:tcW w:w="12849" w:type="dxa"/>
            <w:tcBorders/>
            <w:tcMar>
              <w:top w:w="50" w:type="dxa"/>
              <w:left w:w="100" w:type="dxa"/>
            </w:tcMar>
            <w:vAlign w:val="center"/>
          </w:tcPr>
          <w:p>
            <w:pPr>
              <w:spacing w:before="0" w:after="0" w:line="336"/>
              <w:ind w:left="365"/>
              <w:jc w:val="left"/>
            </w:pPr>
            <w:r>
              <w:rPr>
                <w:rFonts w:ascii="Times New Roman" w:hAnsi="Times New Roman"/>
                <w:b w:val="false"/>
                <w:i w:val="false"/>
                <w:color w:val="000000"/>
                <w:sz w:val="24"/>
              </w:rPr>
              <w:t>Доля величины времени, массы, длины</w:t>
            </w:r>
          </w:p>
        </w:tc>
      </w:tr>
      <w:tr>
        <w:trPr>
          <w:trHeight w:val="465" w:hRule="atLeast"/>
          <w:trHeight w:val="144" w:hRule="atLeast"/>
        </w:trPr>
        <w:tc>
          <w:tcPr>
            <w:tcW w:w="1315"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2</w:t>
            </w:r>
          </w:p>
        </w:tc>
        <w:tc>
          <w:tcPr>
            <w:tcW w:w="12849"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Арифметические действия</w:t>
            </w:r>
          </w:p>
        </w:tc>
      </w:tr>
      <w:tr>
        <w:trPr>
          <w:trHeight w:val="1410" w:hRule="atLeast"/>
          <w:trHeight w:val="144" w:hRule="atLeast"/>
        </w:trPr>
        <w:tc>
          <w:tcPr>
            <w:tcW w:w="1315"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2.1</w:t>
            </w:r>
          </w:p>
        </w:tc>
        <w:tc>
          <w:tcPr>
            <w:tcW w:w="12849"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Письменное сложение, вычитание многозначных чисел в пределах миллиона. Письменное умножение, деление многозначных чисел на однозначное (двузначное) число в пределах 100 000. Деление с остатком. Умножение и деление на 10, 100, 1000</w:t>
            </w:r>
          </w:p>
        </w:tc>
      </w:tr>
      <w:tr>
        <w:trPr>
          <w:trHeight w:val="1410" w:hRule="atLeast"/>
          <w:trHeight w:val="144" w:hRule="atLeast"/>
        </w:trPr>
        <w:tc>
          <w:tcPr>
            <w:tcW w:w="1315"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2.2</w:t>
            </w:r>
          </w:p>
        </w:tc>
        <w:tc>
          <w:tcPr>
            <w:tcW w:w="12849"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Свойства арифметических действий и их применение для вычислений. Поиск значения числового выражения, содержащего несколько действий в пределах 100 000. Проверка результата вычислений, в том числе с помощью калькулятора</w:t>
            </w:r>
          </w:p>
        </w:tc>
      </w:tr>
      <w:tr>
        <w:trPr>
          <w:trHeight w:val="930" w:hRule="atLeast"/>
          <w:trHeight w:val="144" w:hRule="atLeast"/>
        </w:trPr>
        <w:tc>
          <w:tcPr>
            <w:tcW w:w="1315"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2.3</w:t>
            </w:r>
          </w:p>
        </w:tc>
        <w:tc>
          <w:tcPr>
            <w:tcW w:w="12849"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Равенство, содержащее неизвестный компонент арифметического действия: запись, нахождение неизвестного компонента</w:t>
            </w:r>
          </w:p>
        </w:tc>
      </w:tr>
      <w:tr>
        <w:trPr>
          <w:trHeight w:val="465" w:hRule="atLeast"/>
          <w:trHeight w:val="144" w:hRule="atLeast"/>
        </w:trPr>
        <w:tc>
          <w:tcPr>
            <w:tcW w:w="1315"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2.4</w:t>
            </w:r>
          </w:p>
        </w:tc>
        <w:tc>
          <w:tcPr>
            <w:tcW w:w="12849"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Умножение и деление величины на однозначное число</w:t>
            </w:r>
          </w:p>
        </w:tc>
      </w:tr>
      <w:tr>
        <w:trPr>
          <w:trHeight w:val="465" w:hRule="atLeast"/>
          <w:trHeight w:val="144" w:hRule="atLeast"/>
        </w:trPr>
        <w:tc>
          <w:tcPr>
            <w:tcW w:w="1315"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3</w:t>
            </w:r>
          </w:p>
        </w:tc>
        <w:tc>
          <w:tcPr>
            <w:tcW w:w="12849" w:type="dxa"/>
            <w:tcBorders/>
            <w:tcMar>
              <w:top w:w="50" w:type="dxa"/>
              <w:left w:w="100" w:type="dxa"/>
            </w:tcMar>
            <w:vAlign w:val="center"/>
          </w:tcPr>
          <w:p>
            <w:pPr>
              <w:spacing w:before="0" w:after="0" w:line="336"/>
              <w:ind w:left="365"/>
              <w:jc w:val="left"/>
            </w:pPr>
            <w:r>
              <w:rPr>
                <w:rFonts w:ascii="Times New Roman" w:hAnsi="Times New Roman"/>
                <w:b w:val="false"/>
                <w:i w:val="false"/>
                <w:color w:val="000000"/>
                <w:sz w:val="24"/>
              </w:rPr>
              <w:t>Текстовые задачи</w:t>
            </w:r>
          </w:p>
        </w:tc>
      </w:tr>
      <w:tr>
        <w:trPr>
          <w:trHeight w:val="1875" w:hRule="atLeast"/>
          <w:trHeight w:val="144" w:hRule="atLeast"/>
        </w:trPr>
        <w:tc>
          <w:tcPr>
            <w:tcW w:w="1315"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3.1</w:t>
            </w:r>
          </w:p>
        </w:tc>
        <w:tc>
          <w:tcPr>
            <w:tcW w:w="12849"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Работа с текстовой задачей, решение которой содержит 2 – 3 действия: анализ, представление на модели, планирование и запись решения, проверка решения и ответа. Анализ зависимостей, характеризующих процессы движения, работы, купли-продажи, и решение соответствующих задач</w:t>
            </w:r>
          </w:p>
        </w:tc>
      </w:tr>
      <w:tr>
        <w:trPr>
          <w:trHeight w:val="930" w:hRule="atLeast"/>
          <w:trHeight w:val="144" w:hRule="atLeast"/>
        </w:trPr>
        <w:tc>
          <w:tcPr>
            <w:tcW w:w="1315"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3.2</w:t>
            </w:r>
          </w:p>
        </w:tc>
        <w:tc>
          <w:tcPr>
            <w:tcW w:w="12849"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Задачи на установление времени (начало, продолжительность и окончание события), расчёта количества, расхода, изменения. Задачи на нахождение доли величины, величины по её доле</w:t>
            </w:r>
          </w:p>
        </w:tc>
      </w:tr>
      <w:tr>
        <w:trPr>
          <w:trHeight w:val="465" w:hRule="atLeast"/>
          <w:trHeight w:val="144" w:hRule="atLeast"/>
        </w:trPr>
        <w:tc>
          <w:tcPr>
            <w:tcW w:w="1315"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3.3</w:t>
            </w:r>
          </w:p>
        </w:tc>
        <w:tc>
          <w:tcPr>
            <w:tcW w:w="12849"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Разные способы решения некоторых видов изученных задач</w:t>
            </w:r>
          </w:p>
        </w:tc>
      </w:tr>
      <w:tr>
        <w:trPr>
          <w:trHeight w:val="465" w:hRule="atLeast"/>
          <w:trHeight w:val="144" w:hRule="atLeast"/>
        </w:trPr>
        <w:tc>
          <w:tcPr>
            <w:tcW w:w="1315"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4</w:t>
            </w:r>
          </w:p>
        </w:tc>
        <w:tc>
          <w:tcPr>
            <w:tcW w:w="12849"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Пространственные отношения и геометрические фигуры</w:t>
            </w:r>
          </w:p>
        </w:tc>
      </w:tr>
      <w:tr>
        <w:trPr>
          <w:trHeight w:val="465" w:hRule="atLeast"/>
          <w:trHeight w:val="144" w:hRule="atLeast"/>
        </w:trPr>
        <w:tc>
          <w:tcPr>
            <w:tcW w:w="1315"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4.1</w:t>
            </w:r>
          </w:p>
        </w:tc>
        <w:tc>
          <w:tcPr>
            <w:tcW w:w="12849" w:type="dxa"/>
            <w:tcBorders/>
            <w:tcMar>
              <w:top w:w="50" w:type="dxa"/>
              <w:left w:w="100" w:type="dxa"/>
            </w:tcMar>
            <w:vAlign w:val="center"/>
          </w:tcPr>
          <w:p>
            <w:pPr>
              <w:spacing w:before="0" w:after="0" w:line="336"/>
              <w:ind w:left="365"/>
              <w:jc w:val="left"/>
            </w:pPr>
            <w:r>
              <w:rPr>
                <w:rFonts w:ascii="Times New Roman" w:hAnsi="Times New Roman"/>
                <w:b w:val="false"/>
                <w:i w:val="false"/>
                <w:color w:val="000000"/>
                <w:sz w:val="24"/>
              </w:rPr>
              <w:t>Наглядные представления о симметрии</w:t>
            </w:r>
          </w:p>
        </w:tc>
      </w:tr>
      <w:tr>
        <w:trPr>
          <w:trHeight w:val="1875" w:hRule="atLeast"/>
          <w:trHeight w:val="144" w:hRule="atLeast"/>
        </w:trPr>
        <w:tc>
          <w:tcPr>
            <w:tcW w:w="1315"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4.2</w:t>
            </w:r>
          </w:p>
        </w:tc>
        <w:tc>
          <w:tcPr>
            <w:tcW w:w="12849"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Окружность, круг: распознавание и изображение. Построение окружности заданного радиуса. Построение изученных геометрических фигур с помощью линейки, угольника, циркуля. Различение, называние пространственных геометрических фигур (тел): шар, куб, цилиндр, конус, пирамида</w:t>
            </w:r>
          </w:p>
        </w:tc>
      </w:tr>
      <w:tr>
        <w:trPr>
          <w:trHeight w:val="930" w:hRule="atLeast"/>
          <w:trHeight w:val="144" w:hRule="atLeast"/>
        </w:trPr>
        <w:tc>
          <w:tcPr>
            <w:tcW w:w="1315"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4</w:t>
            </w:r>
            <w:r>
              <w:rPr>
                <w:rFonts w:ascii="Times New Roman" w:hAnsi="Times New Roman"/>
                <w:b w:val="false"/>
                <w:i w:val="false"/>
                <w:color w:val="000000"/>
                <w:sz w:val="24"/>
              </w:rPr>
              <w:t>.3</w:t>
            </w:r>
          </w:p>
        </w:tc>
        <w:tc>
          <w:tcPr>
            <w:tcW w:w="12849"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Конструирование: разбиение фигуры на прямоугольники (квадраты), составление фигур из прямоугольников (квадратов)</w:t>
            </w:r>
          </w:p>
        </w:tc>
      </w:tr>
      <w:tr>
        <w:trPr>
          <w:trHeight w:val="465" w:hRule="atLeast"/>
          <w:trHeight w:val="144" w:hRule="atLeast"/>
        </w:trPr>
        <w:tc>
          <w:tcPr>
            <w:tcW w:w="1315"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4.</w:t>
            </w:r>
            <w:r>
              <w:rPr>
                <w:rFonts w:ascii="Times New Roman" w:hAnsi="Times New Roman"/>
                <w:b w:val="false"/>
                <w:i w:val="false"/>
                <w:color w:val="000000"/>
                <w:sz w:val="24"/>
              </w:rPr>
              <w:t>4</w:t>
            </w:r>
          </w:p>
        </w:tc>
        <w:tc>
          <w:tcPr>
            <w:tcW w:w="12849"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Периметр, площадь фигуры, составленной из двух-трёх прямоугольников (квадратов)</w:t>
            </w:r>
          </w:p>
        </w:tc>
      </w:tr>
      <w:tr>
        <w:trPr>
          <w:trHeight w:val="465" w:hRule="atLeast"/>
          <w:trHeight w:val="144" w:hRule="atLeast"/>
        </w:trPr>
        <w:tc>
          <w:tcPr>
            <w:tcW w:w="1315"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5</w:t>
            </w:r>
          </w:p>
        </w:tc>
        <w:tc>
          <w:tcPr>
            <w:tcW w:w="12849"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Математическая информация</w:t>
            </w:r>
          </w:p>
        </w:tc>
      </w:tr>
      <w:tr>
        <w:trPr>
          <w:trHeight w:val="1755" w:hRule="atLeast"/>
          <w:trHeight w:val="144" w:hRule="atLeast"/>
        </w:trPr>
        <w:tc>
          <w:tcPr>
            <w:tcW w:w="1315"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5.1</w:t>
            </w:r>
          </w:p>
        </w:tc>
        <w:tc>
          <w:tcPr>
            <w:tcW w:w="12849"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Работа с утверждениями: конструирование, проверка истинности. Составление и проверка логических рассуждений при решении задач</w:t>
            </w:r>
          </w:p>
        </w:tc>
      </w:tr>
      <w:tr>
        <w:trPr>
          <w:trHeight w:val="1875" w:hRule="atLeast"/>
          <w:trHeight w:val="144" w:hRule="atLeast"/>
        </w:trPr>
        <w:tc>
          <w:tcPr>
            <w:tcW w:w="1315"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5.</w:t>
            </w:r>
            <w:r>
              <w:rPr>
                <w:rFonts w:ascii="Times New Roman" w:hAnsi="Times New Roman"/>
                <w:b w:val="false"/>
                <w:i w:val="false"/>
                <w:color w:val="000000"/>
                <w:sz w:val="24"/>
              </w:rPr>
              <w:t>2</w:t>
            </w:r>
          </w:p>
        </w:tc>
        <w:tc>
          <w:tcPr>
            <w:tcW w:w="12849"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Данные о реальных процессах и явлениях окружающего мира, представленные на диаграммах, схемах, в таблицах, текстах. Сбор математических данных о заданном объекте. Поиск информации в справочной литературе, сети Интернет. Запись информации в предложенной таблице, на столбчатой диаграмме</w:t>
            </w:r>
          </w:p>
        </w:tc>
      </w:tr>
      <w:tr>
        <w:trPr>
          <w:trHeight w:val="1410" w:hRule="atLeast"/>
          <w:trHeight w:val="144" w:hRule="atLeast"/>
        </w:trPr>
        <w:tc>
          <w:tcPr>
            <w:tcW w:w="1315"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5.</w:t>
            </w:r>
            <w:r>
              <w:rPr>
                <w:rFonts w:ascii="Times New Roman" w:hAnsi="Times New Roman"/>
                <w:b w:val="false"/>
                <w:i w:val="false"/>
                <w:color w:val="000000"/>
                <w:sz w:val="24"/>
              </w:rPr>
              <w:t>3</w:t>
            </w:r>
          </w:p>
        </w:tc>
        <w:tc>
          <w:tcPr>
            <w:tcW w:w="12849"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Доступные электронные средства обучения, пособия, тренажёры, их использование под руководством педагога и самостоятельно. Правила безопасной работы с электронными источниками информации</w:t>
            </w:r>
          </w:p>
        </w:tc>
      </w:tr>
      <w:tr>
        <w:trPr>
          <w:trHeight w:val="465" w:hRule="atLeast"/>
          <w:trHeight w:val="144" w:hRule="atLeast"/>
        </w:trPr>
        <w:tc>
          <w:tcPr>
            <w:tcW w:w="1315"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5.</w:t>
            </w:r>
            <w:r>
              <w:rPr>
                <w:rFonts w:ascii="Times New Roman" w:hAnsi="Times New Roman"/>
                <w:b w:val="false"/>
                <w:i w:val="false"/>
                <w:color w:val="000000"/>
                <w:sz w:val="24"/>
              </w:rPr>
              <w:t>4</w:t>
            </w:r>
          </w:p>
        </w:tc>
        <w:tc>
          <w:tcPr>
            <w:tcW w:w="12849"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Алгоритмы решения учебных и практических задач</w:t>
            </w:r>
          </w:p>
        </w:tc>
      </w:tr>
    </w:tbl>
    <w:bookmarkStart w:name="block-60456056" w:id="22"/>
    <w:p>
      <w:pPr>
        <w:sectPr>
          <w:pgSz w:w="11906" w:h="16383" w:orient="portrait"/>
        </w:sectPr>
      </w:pPr>
    </w:p>
    <w:bookmarkEnd w:id="22"/>
    <w:bookmarkEnd w:id="21"/>
    <w:bookmarkStart w:name="block-60456055" w:id="23"/>
    <w:p>
      <w:pPr>
        <w:spacing w:before="0" w:after="0"/>
        <w:ind w:left="120"/>
        <w:jc w:val="left"/>
      </w:pPr>
      <w:r>
        <w:rPr>
          <w:rFonts w:ascii="Times New Roman" w:hAnsi="Times New Roman"/>
          <w:b/>
          <w:i w:val="false"/>
          <w:color w:val="000000"/>
          <w:sz w:val="28"/>
        </w:rPr>
        <w:t>УЧЕБНО-МЕТОДИЧЕСКОЕ ОБЕСПЕЧЕНИЕ ОБРАЗОВАТЕЛЬНОГО ПРОЦЕССА</w:t>
      </w:r>
    </w:p>
    <w:p>
      <w:pPr>
        <w:spacing w:before="0" w:after="0" w:line="480"/>
        <w:ind w:left="120"/>
        <w:jc w:val="left"/>
      </w:pPr>
      <w:r>
        <w:rPr>
          <w:rFonts w:ascii="Times New Roman" w:hAnsi="Times New Roman"/>
          <w:b/>
          <w:i w:val="false"/>
          <w:color w:val="000000"/>
          <w:sz w:val="28"/>
        </w:rPr>
        <w:t>ОБЯЗАТЕЛЬНЫЕ УЧЕБНЫЕ МАТЕРИАЛЫ ДЛЯ УЧЕНИКА</w:t>
      </w:r>
    </w:p>
    <w:p>
      <w:pPr>
        <w:spacing w:before="0" w:after="0" w:line="480"/>
        <w:ind w:left="120"/>
        <w:jc w:val="left"/>
      </w:pPr>
    </w:p>
    <w:p>
      <w:pPr>
        <w:spacing w:before="0" w:after="0" w:line="480"/>
        <w:ind w:left="120"/>
        <w:jc w:val="left"/>
      </w:pPr>
    </w:p>
    <w:p>
      <w:pPr>
        <w:spacing w:before="0" w:after="0"/>
        <w:ind w:left="120"/>
        <w:jc w:val="left"/>
      </w:pPr>
    </w:p>
    <w:p>
      <w:pPr>
        <w:spacing w:before="0" w:after="0" w:line="480"/>
        <w:ind w:left="120"/>
        <w:jc w:val="left"/>
      </w:pPr>
      <w:r>
        <w:rPr>
          <w:rFonts w:ascii="Times New Roman" w:hAnsi="Times New Roman"/>
          <w:b/>
          <w:i w:val="false"/>
          <w:color w:val="000000"/>
          <w:sz w:val="28"/>
        </w:rPr>
        <w:t>МЕТОДИЧЕСКИЕ МАТЕРИАЛЫ ДЛЯ УЧИТЕЛЯ</w:t>
      </w:r>
    </w:p>
    <w:p>
      <w:pPr>
        <w:spacing w:before="0" w:after="0" w:line="480"/>
        <w:ind w:left="120"/>
        <w:jc w:val="left"/>
      </w:pPr>
    </w:p>
    <w:p>
      <w:pPr>
        <w:spacing w:before="0" w:after="0"/>
        <w:ind w:left="120"/>
        <w:jc w:val="left"/>
      </w:pPr>
    </w:p>
    <w:p>
      <w:pPr>
        <w:spacing w:before="0" w:after="0" w:line="480"/>
        <w:ind w:left="120"/>
        <w:jc w:val="left"/>
      </w:pPr>
      <w:r>
        <w:rPr>
          <w:rFonts w:ascii="Times New Roman" w:hAnsi="Times New Roman"/>
          <w:b/>
          <w:i w:val="false"/>
          <w:color w:val="000000"/>
          <w:sz w:val="28"/>
        </w:rPr>
        <w:t>ЦИФРОВЫЕ ОБРАЗОВАТЕЛЬНЫЕ РЕСУРСЫ И РЕСУРСЫ СЕТИ ИНТЕРНЕТ</w:t>
      </w:r>
    </w:p>
    <w:p>
      <w:pPr>
        <w:spacing w:before="0" w:after="0" w:line="480"/>
        <w:ind w:left="120"/>
        <w:jc w:val="left"/>
      </w:pPr>
    </w:p>
    <w:bookmarkStart w:name="block-60456055" w:id="24"/>
    <w:p>
      <w:pPr>
        <w:sectPr>
          <w:pgSz w:w="11906" w:h="16383" w:orient="portrait"/>
        </w:sectPr>
      </w:pPr>
    </w:p>
    <w:bookmarkEnd w:id="24"/>
    <w:bookmarkEnd w:id="23"/>
    <w:sectPr>
      <w:pgSz w:w="11907" w:h="16839" w:code="9"/>
      <w:pgMar w:top="1440" w:right="1440" w:bottom="1440" w:left="1440"/>
    </w:sectPr>
  </w:body>
</w:document>
</file>

<file path=word/numbering.xml><?xml version="1.0" encoding="utf-8"?>
<w:numbering xmlns:w="http://schemas.openxmlformats.org/wordprocessingml/2006/main" xmlns:w14="http://schemas.microsoft.com/office/word/2010/wordml" xmlns:m="http://schemas.openxmlformats.org/officeDocument/2006/math"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abstractNum w:abstractNumId="1">
    <w:multiLevelType w:val="multilevel"/>
    <w:lvl w:ilvl="0">
      <w:start w:val="1"/>
      <w:numFmt w:val="decimal"/>
      <w:lvlText w:val="%1."/>
      <w:lvlJc w:val="left"/>
      <w:pPr>
        <w:ind w:left="960" w:hanging="360"/>
      </w:pPr>
    </w:lvl>
  </w:abstractNum>
  <w:abstractNum w:abstractNumId="2">
    <w:multiLevelType w:val="multilevel"/>
    <w:lvl w:ilvl="0">
      <w:start w:val="1"/>
      <w:numFmt w:val="decimal"/>
      <w:lvlText w:val="%1."/>
      <w:lvlJc w:val="left"/>
      <w:pPr>
        <w:ind w:left="960" w:hanging="360"/>
      </w:pPr>
    </w:lvl>
  </w:abstractNum>
  <w:num w:numId="1">
    <w:abstractNumId w:val="1"/>
  </w:num>
  <w:num w:numId="2">
    <w:abstractNumId w:val="2"/>
  </w:num>
</w:numbering>
</file>

<file path=word/settings.xml><?xml version="1.0" encoding="utf-8"?>
<w:settings xmlns:w="http://schemas.openxmlformats.org/wordprocessingml/2006/main" xmlns:w14="http://schemas.microsoft.com/office/word/2010/wordml" xmlns:m="http://schemas.openxmlformats.org/officeDocument/2006/math"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
  <w:compat>
    <w:compatSetting w:name="overrideTableStyleFontSizeAndJustification" w:uri="http://schemas.microsoft.com/office/word" w:val="1"/>
  </w:compat>
</w:settings>
</file>

<file path=word/styles.xml><?xml version="1.0" encoding="utf-8"?>
<w:styles xmlns:w="http://schemas.openxmlformats.org/wordprocessingml/2006/main" xmlns:w14="http://schemas.microsoft.com/office/word/2010/wordml" xmlns:m="http://schemas.openxmlformats.org/officeDocument/2006/math"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docDefaults>
    <w:rPrDefault>
      <w:rPr>
        <w:rFonts w:asciiTheme="minorHAnsi" w:hAnsiTheme="minorHAnsi" w:eastAsiaTheme="minorHAnsi" w:cstheme="minorBidi"/>
        <w:sz w:val="22"/>
        <w:szCs w:val="22"/>
        <w:lang w:val="en-US" w:eastAsia="en-US" w:bidi="ar-SA"/>
      </w:rPr>
    </w:rPrDefault>
    <w:pPrDefault>
      <w:pPr>
        <w:spacing w:after="200" w:line="276" w:lineRule="auto"/>
      </w:pPr>
    </w:pPrDefault>
  </w:docDefaults>
  <w:latentStyles w:defLockedState="false" w:defUIPriority="99" w:defSemiHidden="true" w:defUnhideWhenUsed="true" w:defQFormat="false" w:count="267">
    <w:lsdException w:name="Normal" w:uiPriority="0" w:semiHidden="false" w:unhideWhenUsed="false" w:qFormat="true"/>
    <w:lsdException w:name="heading 1" w:uiPriority="9" w:semiHidden="false" w:unhideWhenUsed="false" w:qFormat="true"/>
    <w:lsdException w:name="heading 2" w:uiPriority="9" w:qFormat="true"/>
    <w:lsdException w:name="heading 3" w:uiPriority="9" w:qFormat="true"/>
    <w:lsdException w:name="heading 4" w:uiPriority="9" w:qFormat="true"/>
    <w:lsdException w:name="Title" w:uiPriority="10" w:semiHidden="false" w:unhideWhenUsed="false" w:qFormat="true"/>
    <w:lsdException w:name="Default Paragraph Font" w:uiPriority="1"/>
    <w:lsdException w:name="Subtitle" w:uiPriority="11" w:semiHidden="false" w:unhideWhenUsed="false" w:qFormat="true"/>
    <w:lsdException w:name="Emphasis" w:uiPriority="20" w:semiHidden="false" w:unhideWhenUsed="false" w:qFormat="true"/>
    <w:lsdException w:name="Table Grid" w:uiPriority="59" w:semiHidden="false" w:unhideWhenUsed="false"/>
  </w:latentStyles>
  <w:style w:type="paragraph" w:styleId="Normal" w:default="true">
    <w:name w:val="Normal"/>
    <w:qFormat/>
    <w:rsid w:val="004A3277"/>
  </w:style>
  <w:style w:type="paragraph" w:styleId="Heading1">
    <w:name w:val="heading 1"/>
    <w:basedOn w:val="Normal"/>
    <w:next w:val="Normal"/>
    <w:link w:val="Heading1Char"/>
    <w:uiPriority w:val="9"/>
    <w:qFormat/>
    <w:rsid w:val="00841CD9"/>
    <w:pPr>
      <w:keepNext/>
      <w:keepLines/>
      <w:spacing w:before="480"/>
      <w:outlineLvl w:val="0"/>
    </w:pPr>
    <w:rPr>
      <w:rFonts w:asciiTheme="majorHAnsi" w:hAnsiTheme="majorHAnsi"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hAnsiTheme="majorHAnsi"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hAnsiTheme="majorHAnsi" w:eastAsiaTheme="majorEastAsia" w:cstheme="majorBidi"/>
      <w:b/>
      <w:bCs/>
      <w:color w:val="4F81BD"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hAnsiTheme="majorHAnsi" w:eastAsiaTheme="majorEastAsia" w:cstheme="majorBidi"/>
      <w:b/>
      <w:bCs/>
      <w:i/>
      <w:iCs/>
      <w:color w:val="4F81BD" w:themeColor="accent1"/>
    </w:rPr>
  </w:style>
  <w:style w:type="character" w:styleId="DefaultParagraphFont" w:default="true">
    <w:name w:val="Default Paragraph Font"/>
    <w:uiPriority w:val="1"/>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styleId="HeaderChar" w:customStyle="true">
    <w:name w:val="Header Char"/>
    <w:basedOn w:val="DefaultParagraphFont"/>
    <w:link w:val="Header"/>
    <w:uiPriority w:val="99"/>
    <w:rsid w:val="00841CD9"/>
  </w:style>
  <w:style w:type="character" w:styleId="Heading1Char" w:customStyle="true">
    <w:name w:val="Heading 1 Char"/>
    <w:basedOn w:val="DefaultParagraphFont"/>
    <w:link w:val="Heading1"/>
    <w:uiPriority w:val="9"/>
    <w:rsid w:val="00841CD9"/>
    <w:rPr>
      <w:rFonts w:asciiTheme="majorHAnsi" w:hAnsiTheme="majorHAnsi" w:eastAsiaTheme="majorEastAsia" w:cstheme="majorBidi"/>
      <w:b/>
      <w:bCs/>
      <w:color w:val="365F91" w:themeColor="accent1" w:themeShade="BF"/>
      <w:sz w:val="28"/>
      <w:szCs w:val="28"/>
    </w:rPr>
  </w:style>
  <w:style w:type="character" w:styleId="Heading2Char" w:customStyle="true">
    <w:name w:val="Heading 2 Char"/>
    <w:basedOn w:val="DefaultParagraphFont"/>
    <w:link w:val="Heading2"/>
    <w:uiPriority w:val="9"/>
    <w:rsid w:val="00841CD9"/>
    <w:rPr>
      <w:rFonts w:asciiTheme="majorHAnsi" w:hAnsiTheme="majorHAnsi" w:eastAsiaTheme="majorEastAsia" w:cstheme="majorBidi"/>
      <w:b/>
      <w:bCs/>
      <w:color w:val="4F81BD" w:themeColor="accent1"/>
      <w:sz w:val="26"/>
      <w:szCs w:val="26"/>
    </w:rPr>
  </w:style>
  <w:style w:type="character" w:styleId="Heading3Char" w:customStyle="true">
    <w:name w:val="Heading 3 Char"/>
    <w:basedOn w:val="DefaultParagraphFont"/>
    <w:link w:val="Heading3"/>
    <w:uiPriority w:val="9"/>
    <w:rsid w:val="00841CD9"/>
    <w:rPr>
      <w:rFonts w:asciiTheme="majorHAnsi" w:hAnsiTheme="majorHAnsi" w:eastAsiaTheme="majorEastAsia" w:cstheme="majorBidi"/>
      <w:b/>
      <w:bCs/>
      <w:color w:val="4F81BD" w:themeColor="accent1"/>
    </w:rPr>
  </w:style>
  <w:style w:type="character" w:styleId="Heading4Char" w:customStyle="true">
    <w:name w:val="Heading 4 Char"/>
    <w:basedOn w:val="DefaultParagraphFont"/>
    <w:link w:val="Heading4"/>
    <w:uiPriority w:val="9"/>
    <w:rsid w:val="00841CD9"/>
    <w:rPr>
      <w:rFonts w:asciiTheme="majorHAnsi" w:hAnsiTheme="majorHAnsi" w:eastAsiaTheme="majorEastAsia" w:cstheme="majorBidi"/>
      <w:b/>
      <w:bCs/>
      <w:i/>
      <w:iCs/>
      <w:color w:val="4F81BD"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hAnsiTheme="majorHAnsi" w:eastAsiaTheme="majorEastAsia" w:cstheme="majorBidi"/>
      <w:i/>
      <w:iCs/>
      <w:color w:val="4F81BD" w:themeColor="accent1"/>
      <w:spacing w:val="15"/>
      <w:sz w:val="24"/>
      <w:szCs w:val="24"/>
    </w:rPr>
  </w:style>
  <w:style w:type="character" w:styleId="SubtitleChar" w:customStyle="true">
    <w:name w:val="Subtitle Char"/>
    <w:basedOn w:val="DefaultParagraphFont"/>
    <w:link w:val="Subtitle"/>
    <w:uiPriority w:val="11"/>
    <w:rsid w:val="00841CD9"/>
    <w:rPr>
      <w:rFonts w:asciiTheme="majorHAnsi" w:hAnsiTheme="majorHAnsi" w:eastAsiaTheme="majorEastAsia" w:cstheme="majorBidi"/>
      <w:i/>
      <w:iCs/>
      <w:color w:val="4F81BD" w:themeColor="accent1"/>
      <w:spacing w:val="15"/>
      <w:sz w:val="24"/>
      <w:szCs w:val="24"/>
    </w:rPr>
  </w:style>
  <w:style w:type="paragraph" w:styleId="Title">
    <w:name w:val="Title"/>
    <w:basedOn w:val="Normal"/>
    <w:next w:val="Normal"/>
    <w:link w:val="TitleChar"/>
    <w:uiPriority w:val="10"/>
    <w:qFormat/>
    <w:rsid w:val="00841CD9"/>
    <w:pPr>
      <w:pBdr>
        <w:bottom w:val="single" w:color="4F81BD" w:themeColor="accent1" w:sz="8" w:space="4"/>
      </w:pBdr>
      <w:spacing w:after="300"/>
      <w:contextualSpacing/>
    </w:pPr>
    <w:rPr>
      <w:rFonts w:asciiTheme="majorHAnsi" w:hAnsiTheme="majorHAnsi" w:eastAsiaTheme="majorEastAsia" w:cstheme="majorBidi"/>
      <w:color w:val="17365D" w:themeColor="text2" w:themeShade="BF"/>
      <w:spacing w:val="5"/>
      <w:kern w:val="28"/>
      <w:sz w:val="52"/>
      <w:szCs w:val="52"/>
    </w:rPr>
  </w:style>
  <w:style w:type="character" w:styleId="TitleChar" w:customStyle="true">
    <w:name w:val="Title Char"/>
    <w:basedOn w:val="DefaultParagraphFont"/>
    <w:link w:val="Title"/>
    <w:uiPriority w:val="10"/>
    <w:rsid w:val="00841CD9"/>
    <w:rPr>
      <w:rFonts w:asciiTheme="majorHAnsi" w:hAnsiTheme="majorHAnsi" w:eastAsiaTheme="majorEastAsia" w:cstheme="majorBidi"/>
      <w:color w:val="17365D"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000FF" w:themeColor="hyperlink"/>
      <w:u w:val="single"/>
    </w:rPr>
  </w:style>
  <w:style w:type="table" w:styleId="TableGrid">
    <w:name w:val="Table Grid"/>
    <w:basedOn w:val="TableNormal"/>
    <w:uiPriority w:val="59"/>
    <w:pPr>
      <w:spacing w:after="0" w:line="240" w:lineRule="auto"/>
    </w:pPr>
    <w:tblPr>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table" w:styleId="TableNormal" w:default="true">
    <w:name w:val="Normal Table"/>
    <w:uiPriority w:val="99"/>
    <w:semiHidden/>
    <w:unhideWhenUsed/>
    <w:qFormat/>
    <w:tblPr>
      <w:tblInd w:w="0" w:type="dxa"/>
      <w:tblCellMar>
        <w:top w:w="0" w:type="dxa"/>
        <w:left w:w="108" w:type="dxa"/>
        <w:bottom w:w="0" w:type="dxa"/>
        <w:right w:w="108" w:type="dxa"/>
      </w:tblCellMar>
    </w:tblPr>
  </w:style>
  <w:style w:type="paragraph" w:styleId="Caption">
    <w:name w:val="caption"/>
    <w:basedOn w:val="Normal"/>
    <w:next w:val="Normal"/>
    <w:uiPriority w:val="35"/>
    <w:semiHidden/>
    <w:unhideWhenUsed/>
    <w:qFormat/>
    <w:rsid w:val="007109C0"/>
    <w:pPr>
      <w:spacing w:line="240" w:lineRule="auto"/>
    </w:pPr>
    <w:rPr>
      <w:b/>
      <w:bCs/>
      <w:color w:val="4F81BD" w:themeColor="accent1"/>
      <w:sz w:val="18"/>
      <w:szCs w:val="18"/>
    </w:rPr>
  </w:style>
</w:styles>
</file>

<file path=word/_rels/document.xml.rels><?xml version="1.0" encoding="UTF-8" standalone="yes"?>
<Relationships xmlns="http://schemas.openxmlformats.org/package/2006/relationships">
    <Relationship Target="styles.xml" Type="http://schemas.openxmlformats.org/officeDocument/2006/relationships/styles" Id="rId1"/>
    <Relationship Target="settings.xml" Type="http://schemas.openxmlformats.org/officeDocument/2006/relationships/settings" Id="rId2"/>
    <Relationship Target="numbering.xml" Type="http://schemas.openxmlformats.org/officeDocument/2006/relationships/numbering" Id="rId3"/>
    <Relationship TargetMode="External" Target="https://m.edsoo.ru/7f411f36" Type="http://schemas.openxmlformats.org/officeDocument/2006/relationships/hyperlink" Id="rId4"/>
    <Relationship TargetMode="External" Target="https://m.edsoo.ru/7f411f36" Type="http://schemas.openxmlformats.org/officeDocument/2006/relationships/hyperlink" Id="rId5"/>
    <Relationship TargetMode="External" Target="https://m.edsoo.ru/7f411f36" Type="http://schemas.openxmlformats.org/officeDocument/2006/relationships/hyperlink" Id="rId6"/>
    <Relationship TargetMode="External" Target="https://m.edsoo.ru/7f411f36" Type="http://schemas.openxmlformats.org/officeDocument/2006/relationships/hyperlink" Id="rId7"/>
    <Relationship TargetMode="External" Target="https://m.edsoo.ru/7f411f36" Type="http://schemas.openxmlformats.org/officeDocument/2006/relationships/hyperlink" Id="rId8"/>
    <Relationship TargetMode="External" Target="https://m.edsoo.ru/7f411f36" Type="http://schemas.openxmlformats.org/officeDocument/2006/relationships/hyperlink" Id="rId9"/>
    <Relationship TargetMode="External" Target="https://m.edsoo.ru/7f411f36" Type="http://schemas.openxmlformats.org/officeDocument/2006/relationships/hyperlink" Id="rId10"/>
    <Relationship TargetMode="External" Target="https://m.edsoo.ru/7f411f36" Type="http://schemas.openxmlformats.org/officeDocument/2006/relationships/hyperlink" Id="rId11"/>
    <Relationship TargetMode="External" Target="https://m.edsoo.ru/7f411f36" Type="http://schemas.openxmlformats.org/officeDocument/2006/relationships/hyperlink" Id="rId12"/>
    <Relationship TargetMode="External" Target="https://m.edsoo.ru/7f411f36" Type="http://schemas.openxmlformats.org/officeDocument/2006/relationships/hyperlink" Id="rId13"/>
    <Relationship TargetMode="External" Target="https://m.edsoo.ru/c4e0a58e" Type="http://schemas.openxmlformats.org/officeDocument/2006/relationships/hyperlink" Id="rId14"/>
    <Relationship TargetMode="External" Target="https://m.edsoo.ru/c4e0f200" Type="http://schemas.openxmlformats.org/officeDocument/2006/relationships/hyperlink" Id="rId15"/>
    <Relationship TargetMode="External" Target="https://m.edsoo.ru/c4e0d5cc" Type="http://schemas.openxmlformats.org/officeDocument/2006/relationships/hyperlink" Id="rId16"/>
    <Relationship TargetMode="External" Target="https://m.edsoo.ru/c4e0896e" Type="http://schemas.openxmlformats.org/officeDocument/2006/relationships/hyperlink" Id="rId17"/>
    <Relationship TargetMode="External" Target="https://m.edsoo.ru/c4e0f3d6" Type="http://schemas.openxmlformats.org/officeDocument/2006/relationships/hyperlink" Id="rId18"/>
    <Relationship TargetMode="External" Target="https://m.edsoo.ru/c4e0ee40" Type="http://schemas.openxmlformats.org/officeDocument/2006/relationships/hyperlink" Id="rId19"/>
    <Relationship TargetMode="External" Target="https://m.edsoo.ru/c4e10588" Type="http://schemas.openxmlformats.org/officeDocument/2006/relationships/hyperlink" Id="rId20"/>
    <Relationship TargetMode="External" Target="https://m.edsoo.ru/c4e15ec0" Type="http://schemas.openxmlformats.org/officeDocument/2006/relationships/hyperlink" Id="rId21"/>
    <Relationship TargetMode="External" Target="https://m.edsoo.ru/c4e17068" Type="http://schemas.openxmlformats.org/officeDocument/2006/relationships/hyperlink" Id="rId22"/>
    <Relationship TargetMode="External" Target="https://m.edsoo.ru/c4e15cea" Type="http://schemas.openxmlformats.org/officeDocument/2006/relationships/hyperlink" Id="rId23"/>
    <Relationship TargetMode="External" Target="https://m.edsoo.ru/c4e0ea08" Type="http://schemas.openxmlformats.org/officeDocument/2006/relationships/hyperlink" Id="rId24"/>
    <Relationship TargetMode="External" Target="https://m.edsoo.ru/c4e10ed4" Type="http://schemas.openxmlformats.org/officeDocument/2006/relationships/hyperlink" Id="rId25"/>
    <Relationship TargetMode="External" Target="https://m.edsoo.ru/c4e0a3cc" Type="http://schemas.openxmlformats.org/officeDocument/2006/relationships/hyperlink" Id="rId26"/>
    <Relationship TargetMode="External" Target="https://m.edsoo.ru/c4e08eb4" Type="http://schemas.openxmlformats.org/officeDocument/2006/relationships/hyperlink" Id="rId27"/>
    <Relationship TargetMode="External" Target="https://m.edsoo.ru/c4e1338c" Type="http://schemas.openxmlformats.org/officeDocument/2006/relationships/hyperlink" Id="rId28"/>
    <Relationship TargetMode="External" Target="https://m.edsoo.ru/c4e1158c" Type="http://schemas.openxmlformats.org/officeDocument/2006/relationships/hyperlink" Id="rId29"/>
    <Relationship TargetMode="External" Target="https://m.edsoo.ru/c4e0944a" Type="http://schemas.openxmlformats.org/officeDocument/2006/relationships/hyperlink" Id="rId30"/>
    <Relationship TargetMode="External" Target="https://m.edsoo.ru/c4e11708" Type="http://schemas.openxmlformats.org/officeDocument/2006/relationships/hyperlink" Id="rId31"/>
    <Relationship TargetMode="External" Target="https://m.edsoo.ru/c4e0f034" Type="http://schemas.openxmlformats.org/officeDocument/2006/relationships/hyperlink" Id="rId32"/>
    <Relationship TargetMode="External" Target="https://m.edsoo.ru/c4e08658" Type="http://schemas.openxmlformats.org/officeDocument/2006/relationships/hyperlink" Id="rId33"/>
    <Relationship TargetMode="External" Target="https://m.edsoo.ru/c4e0ade0" Type="http://schemas.openxmlformats.org/officeDocument/2006/relationships/hyperlink" Id="rId34"/>
    <Relationship TargetMode="External" Target="https://m.edsoo.ru/c4e11d02" Type="http://schemas.openxmlformats.org/officeDocument/2006/relationships/hyperlink" Id="rId35"/>
    <Relationship TargetMode="External" Target="https://m.edsoo.ru/c4e11f3c" Type="http://schemas.openxmlformats.org/officeDocument/2006/relationships/hyperlink" Id="rId36"/>
    <Relationship TargetMode="External" Target="https://m.edsoo.ru/c4e173e2" Type="http://schemas.openxmlformats.org/officeDocument/2006/relationships/hyperlink" Id="rId37"/>
    <Relationship TargetMode="External" Target="https://m.edsoo.ru/c4e175ae" Type="http://schemas.openxmlformats.org/officeDocument/2006/relationships/hyperlink" Id="rId38"/>
    <Relationship TargetMode="External" Target="https://m.edsoo.ru/c4e0afb6" Type="http://schemas.openxmlformats.org/officeDocument/2006/relationships/hyperlink" Id="rId39"/>
    <Relationship TargetMode="External" Target="https://m.edsoo.ru/c4e15b14" Type="http://schemas.openxmlformats.org/officeDocument/2006/relationships/hyperlink" Id="rId40"/>
    <Relationship TargetMode="External" Target="https://m.edsoo.ru/c4e08cc0" Type="http://schemas.openxmlformats.org/officeDocument/2006/relationships/hyperlink" Id="rId41"/>
    <Relationship TargetMode="External" Target="https://m.edsoo.ru/c4e087e8" Type="http://schemas.openxmlformats.org/officeDocument/2006/relationships/hyperlink" Id="rId42"/>
    <Relationship TargetMode="External" Target="https://m.edsoo.ru/c4e09e4a" Type="http://schemas.openxmlformats.org/officeDocument/2006/relationships/hyperlink" Id="rId43"/>
    <Relationship TargetMode="External" Target="https://m.edsoo.ru/c4e13bca" Type="http://schemas.openxmlformats.org/officeDocument/2006/relationships/hyperlink" Id="rId44"/>
    <Relationship TargetMode="External" Target="https://m.edsoo.ru/c4e139fe" Type="http://schemas.openxmlformats.org/officeDocument/2006/relationships/hyperlink" Id="rId45"/>
    <Relationship TargetMode="External" Target="https://m.edsoo.ru/c4e12c66" Type="http://schemas.openxmlformats.org/officeDocument/2006/relationships/hyperlink" Id="rId46"/>
    <Relationship TargetMode="External" Target="https://m.edsoo.ru/c4e129e6" Type="http://schemas.openxmlformats.org/officeDocument/2006/relationships/hyperlink" Id="rId47"/>
    <Relationship TargetMode="External" Target="https://m.edsoo.ru/c4e13f6c" Type="http://schemas.openxmlformats.org/officeDocument/2006/relationships/hyperlink" Id="rId48"/>
    <Relationship TargetMode="External" Target="https://m.edsoo.ru/c4e146ce" Type="http://schemas.openxmlformats.org/officeDocument/2006/relationships/hyperlink" Id="rId49"/>
    <Relationship TargetMode="External" Target="https://m.edsoo.ru/c4e13daa" Type="http://schemas.openxmlformats.org/officeDocument/2006/relationships/hyperlink" Id="rId50"/>
    <Relationship TargetMode="External" Target="https://m.edsoo.ru/c4e0b18c" Type="http://schemas.openxmlformats.org/officeDocument/2006/relationships/hyperlink" Id="rId51"/>
    <Relationship TargetMode="External" Target="https://m.edsoo.ru/c4e0b4de" Type="http://schemas.openxmlformats.org/officeDocument/2006/relationships/hyperlink" Id="rId52"/>
    <Relationship TargetMode="External" Target="https://m.edsoo.ru/c4e0b358" Type="http://schemas.openxmlformats.org/officeDocument/2006/relationships/hyperlink" Id="rId53"/>
    <Relationship TargetMode="External" Target="https://m.edsoo.ru/c4e16640" Type="http://schemas.openxmlformats.org/officeDocument/2006/relationships/hyperlink" Id="rId54"/>
    <Relationship TargetMode="External" Target="https://m.edsoo.ru/c4e12df6" Type="http://schemas.openxmlformats.org/officeDocument/2006/relationships/hyperlink" Id="rId55"/>
    <Relationship TargetMode="External" Target="https://m.edsoo.ru/c4e11884" Type="http://schemas.openxmlformats.org/officeDocument/2006/relationships/hyperlink" Id="rId56"/>
    <Relationship TargetMode="External" Target="https://m.edsoo.ru/c4e11a00" Type="http://schemas.openxmlformats.org/officeDocument/2006/relationships/hyperlink" Id="rId57"/>
    <Relationship TargetMode="External" Target="https://m.edsoo.ru/c4e0ebc0" Type="http://schemas.openxmlformats.org/officeDocument/2006/relationships/hyperlink" Id="rId58"/>
    <Relationship TargetMode="External" Target="https://m.edsoo.ru/c4e18d3c" Type="http://schemas.openxmlformats.org/officeDocument/2006/relationships/hyperlink" Id="rId59"/>
    <Relationship TargetMode="External" Target="https://m.edsoo.ru/c4e14142" Type="http://schemas.openxmlformats.org/officeDocument/2006/relationships/hyperlink" Id="rId60"/>
    <Relationship TargetMode="External" Target="https://m.edsoo.ru/c4e0cdf2" Type="http://schemas.openxmlformats.org/officeDocument/2006/relationships/hyperlink" Id="rId61"/>
    <Relationship TargetMode="External" Target="https://m.edsoo.ru/c4e0b678" Type="http://schemas.openxmlformats.org/officeDocument/2006/relationships/hyperlink" Id="rId62"/>
    <Relationship TargetMode="External" Target="https://m.edsoo.ru/c4e0cfc8" Type="http://schemas.openxmlformats.org/officeDocument/2006/relationships/hyperlink" Id="rId63"/>
    <Relationship TargetMode="External" Target="https://m.edsoo.ru/c4e148e0" Type="http://schemas.openxmlformats.org/officeDocument/2006/relationships/hyperlink" Id="rId64"/>
    <Relationship TargetMode="External" Target="https://m.edsoo.ru/c4e12266" Type="http://schemas.openxmlformats.org/officeDocument/2006/relationships/hyperlink" Id="rId65"/>
    <Relationship TargetMode="External" Target="https://m.edsoo.ru/c4e0d18a" Type="http://schemas.openxmlformats.org/officeDocument/2006/relationships/hyperlink" Id="rId66"/>
    <Relationship TargetMode="External" Target="https://m.edsoo.ru/c4e12400" Type="http://schemas.openxmlformats.org/officeDocument/2006/relationships/hyperlink" Id="rId67"/>
    <Relationship TargetMode="External" Target="https://m.edsoo.ru/c4e12586" Type="http://schemas.openxmlformats.org/officeDocument/2006/relationships/hyperlink" Id="rId68"/>
    <Relationship TargetMode="External" Target="https://m.edsoo.ru/c4e0a1f6" Type="http://schemas.openxmlformats.org/officeDocument/2006/relationships/hyperlink" Id="rId69"/>
    <Relationship TargetMode="External" Target="https://m.edsoo.ru/c4e095bc" Type="http://schemas.openxmlformats.org/officeDocument/2006/relationships/hyperlink" Id="rId70"/>
    <Relationship TargetMode="External" Target="https://m.edsoo.ru/c4e0974c" Type="http://schemas.openxmlformats.org/officeDocument/2006/relationships/hyperlink" Id="rId71"/>
    <Relationship TargetMode="External" Target="https://m.edsoo.ru/c4e0999a" Type="http://schemas.openxmlformats.org/officeDocument/2006/relationships/hyperlink" Id="rId72"/>
    <Relationship TargetMode="External" Target="https://m.edsoo.ru/c4e0a020" Type="http://schemas.openxmlformats.org/officeDocument/2006/relationships/hyperlink" Id="rId73"/>
    <Relationship TargetMode="External" Target="https://m.edsoo.ru/c4e0baf6" Type="http://schemas.openxmlformats.org/officeDocument/2006/relationships/hyperlink" Id="rId74"/>
    <Relationship TargetMode="External" Target="https://m.edsoo.ru/c4e0bcc2" Type="http://schemas.openxmlformats.org/officeDocument/2006/relationships/hyperlink" Id="rId75"/>
    <Relationship TargetMode="External" Target="https://m.edsoo.ru/c4e10d4e" Type="http://schemas.openxmlformats.org/officeDocument/2006/relationships/hyperlink" Id="rId76"/>
    <Relationship TargetMode="External" Target="https://m.edsoo.ru/c4e120e0" Type="http://schemas.openxmlformats.org/officeDocument/2006/relationships/hyperlink" Id="rId77"/>
    <Relationship TargetMode="External" Target="https://m.edsoo.ru/c4e0d400" Type="http://schemas.openxmlformats.org/officeDocument/2006/relationships/hyperlink" Id="rId78"/>
    <Relationship TargetMode="External" Target="https://m.edsoo.ru/c4e0b8ee" Type="http://schemas.openxmlformats.org/officeDocument/2006/relationships/hyperlink" Id="rId79"/>
    <Relationship TargetMode="External" Target="https://m.edsoo.ru/c4e0e634" Type="http://schemas.openxmlformats.org/officeDocument/2006/relationships/hyperlink" Id="rId80"/>
    <Relationship TargetMode="External" Target="https://m.edsoo.ru/c4e0be8e" Type="http://schemas.openxmlformats.org/officeDocument/2006/relationships/hyperlink" Id="rId81"/>
    <Relationship TargetMode="External" Target="https://m.edsoo.ru/c4e0c212" Type="http://schemas.openxmlformats.org/officeDocument/2006/relationships/hyperlink" Id="rId82"/>
    <Relationship TargetMode="External" Target="https://m.edsoo.ru/c4e0c3f2" Type="http://schemas.openxmlformats.org/officeDocument/2006/relationships/hyperlink" Id="rId83"/>
    <Relationship TargetMode="External" Target="https://m.edsoo.ru/c4e13666" Type="http://schemas.openxmlformats.org/officeDocument/2006/relationships/hyperlink" Id="rId84"/>
    <Relationship TargetMode="External" Target="https://m.edsoo.ru/c4e14c8c" Type="http://schemas.openxmlformats.org/officeDocument/2006/relationships/hyperlink" Id="rId85"/>
    <Relationship TargetMode="External" Target="https://m.edsoo.ru/c4e14e62" Type="http://schemas.openxmlformats.org/officeDocument/2006/relationships/hyperlink" Id="rId86"/>
    <Relationship TargetMode="External" Target="https://m.edsoo.ru/c4e16078" Type="http://schemas.openxmlformats.org/officeDocument/2006/relationships/hyperlink" Id="rId87"/>
    <Relationship TargetMode="External" Target="https://m.edsoo.ru/c4e092c4" Type="http://schemas.openxmlformats.org/officeDocument/2006/relationships/hyperlink" Id="rId88"/>
    <Relationship TargetMode="External" Target="https://m.edsoo.ru/c4e14ab6" Type="http://schemas.openxmlformats.org/officeDocument/2006/relationships/hyperlink" Id="rId89"/>
    <Relationship TargetMode="External" Target="https://m.edsoo.ru/c4e07208" Type="http://schemas.openxmlformats.org/officeDocument/2006/relationships/hyperlink" Id="rId90"/>
    <Relationship TargetMode="External" Target="https://m.edsoo.ru/c4e0820c" Type="http://schemas.openxmlformats.org/officeDocument/2006/relationships/hyperlink" Id="rId91"/>
    <Relationship TargetMode="External" Target="https://m.edsoo.ru/c4e17aea" Type="http://schemas.openxmlformats.org/officeDocument/2006/relationships/hyperlink" Id="rId92"/>
    <Relationship TargetMode="External" Target="https://m.edsoo.ru/c4e07ff0" Type="http://schemas.openxmlformats.org/officeDocument/2006/relationships/hyperlink" Id="rId93"/>
    <Relationship TargetMode="External" Target="https://m.edsoo.ru/c4e09116" Type="http://schemas.openxmlformats.org/officeDocument/2006/relationships/hyperlink" Id="rId94"/>
    <Relationship TargetMode="External" Target="https://m.edsoo.ru/c4e09bde" Type="http://schemas.openxmlformats.org/officeDocument/2006/relationships/hyperlink" Id="rId95"/>
    <Relationship TargetMode="External" Target="https://m.edsoo.ru/c4e0ca46" Type="http://schemas.openxmlformats.org/officeDocument/2006/relationships/hyperlink" Id="rId96"/>
    <Relationship TargetMode="External" Target="https://m.edsoo.ru/c4e0cc1c" Type="http://schemas.openxmlformats.org/officeDocument/2006/relationships/hyperlink" Id="rId97"/>
    <Relationship TargetMode="External" Target="https://m.edsoo.ru/c4e16c6c" Type="http://schemas.openxmlformats.org/officeDocument/2006/relationships/hyperlink" Id="rId98"/>
    <Relationship TargetMode="External" Target="https://m.edsoo.ru/c4e0defa" Type="http://schemas.openxmlformats.org/officeDocument/2006/relationships/hyperlink" Id="rId99"/>
    <Relationship TargetMode="External" Target="https://m.edsoo.ru/c4e0dd2e" Type="http://schemas.openxmlformats.org/officeDocument/2006/relationships/hyperlink" Id="rId100"/>
    <Relationship TargetMode="External" Target="https://m.edsoo.ru/c4e17220" Type="http://schemas.openxmlformats.org/officeDocument/2006/relationships/hyperlink" Id="rId101"/>
    <Relationship TargetMode="External" Target="https://m.edsoo.ru/c4e18120" Type="http://schemas.openxmlformats.org/officeDocument/2006/relationships/hyperlink" Id="rId102"/>
    <Relationship TargetMode="External" Target="https://m.edsoo.ru/c4e1043e" Type="http://schemas.openxmlformats.org/officeDocument/2006/relationships/hyperlink" Id="rId103"/>
    <Relationship TargetMode="External" Target="https://m.edsoo.ru/c4e102b8" Type="http://schemas.openxmlformats.org/officeDocument/2006/relationships/hyperlink" Id="rId104"/>
    <Relationship TargetMode="External" Target="https://m.edsoo.ru/c4e0e81e" Type="http://schemas.openxmlformats.org/officeDocument/2006/relationships/hyperlink" Id="rId105"/>
    <Relationship TargetMode="External" Target="https://m.edsoo.ru/c4e17c7a" Type="http://schemas.openxmlformats.org/officeDocument/2006/relationships/hyperlink" Id="rId106"/>
    <Relationship TargetMode="External" Target="https://m.edsoo.ru/c4e1858a" Type="http://schemas.openxmlformats.org/officeDocument/2006/relationships/hyperlink" Id="rId107"/>
    <Relationship TargetMode="External" Target="https://m.edsoo.ru/c4e18b70" Type="http://schemas.openxmlformats.org/officeDocument/2006/relationships/hyperlink" Id="rId108"/>
    <Relationship TargetMode="External" Target="https://m.edsoo.ru/c4e16eb0" Type="http://schemas.openxmlformats.org/officeDocument/2006/relationships/hyperlink" Id="rId109"/>
    <Relationship TargetMode="External" Target="https://m.edsoo.ru/c4e27670" Type="http://schemas.openxmlformats.org/officeDocument/2006/relationships/hyperlink" Id="rId110"/>
    <Relationship TargetMode="External" Target="https://m.edsoo.ru/c4e19444" Type="http://schemas.openxmlformats.org/officeDocument/2006/relationships/hyperlink" Id="rId111"/>
    <Relationship TargetMode="External" Target="https://m.edsoo.ru/c4e1925a" Type="http://schemas.openxmlformats.org/officeDocument/2006/relationships/hyperlink" Id="rId112"/>
    <Relationship TargetMode="External" Target="https://m.edsoo.ru/c4e195ca" Type="http://schemas.openxmlformats.org/officeDocument/2006/relationships/hyperlink" Id="rId113"/>
    <Relationship TargetMode="External" Target="https://m.edsoo.ru/c4e1973c" Type="http://schemas.openxmlformats.org/officeDocument/2006/relationships/hyperlink" Id="rId114"/>
    <Relationship TargetMode="External" Target="https://m.edsoo.ru/c4e1989a" Type="http://schemas.openxmlformats.org/officeDocument/2006/relationships/hyperlink" Id="rId115"/>
    <Relationship TargetMode="External" Target="https://m.edsoo.ru/c4e19de0" Type="http://schemas.openxmlformats.org/officeDocument/2006/relationships/hyperlink" Id="rId116"/>
    <Relationship TargetMode="External" Target="https://m.edsoo.ru/c4e1a40c" Type="http://schemas.openxmlformats.org/officeDocument/2006/relationships/hyperlink" Id="rId117"/>
    <Relationship TargetMode="External" Target="https://m.edsoo.ru/c4e1b2f8" Type="http://schemas.openxmlformats.org/officeDocument/2006/relationships/hyperlink" Id="rId118"/>
    <Relationship TargetMode="External" Target="https://m.edsoo.ru/c4e1b488" Type="http://schemas.openxmlformats.org/officeDocument/2006/relationships/hyperlink" Id="rId119"/>
    <Relationship TargetMode="External" Target="https://m.edsoo.ru/c4e1b60e" Type="http://schemas.openxmlformats.org/officeDocument/2006/relationships/hyperlink" Id="rId120"/>
    <Relationship TargetMode="External" Target="https://m.edsoo.ru/c4e1b78a" Type="http://schemas.openxmlformats.org/officeDocument/2006/relationships/hyperlink" Id="rId121"/>
    <Relationship TargetMode="External" Target="https://m.edsoo.ru/c4e1a89e" Type="http://schemas.openxmlformats.org/officeDocument/2006/relationships/hyperlink" Id="rId122"/>
    <Relationship TargetMode="External" Target="https://m.edsoo.ru/c4e1ae2a" Type="http://schemas.openxmlformats.org/officeDocument/2006/relationships/hyperlink" Id="rId123"/>
    <Relationship TargetMode="External" Target="https://m.edsoo.ru/c4e1afe2" Type="http://schemas.openxmlformats.org/officeDocument/2006/relationships/hyperlink" Id="rId124"/>
    <Relationship TargetMode="External" Target="https://m.edsoo.ru/c4e1be92" Type="http://schemas.openxmlformats.org/officeDocument/2006/relationships/hyperlink" Id="rId125"/>
    <Relationship TargetMode="External" Target="https://m.edsoo.ru/c4e1a704" Type="http://schemas.openxmlformats.org/officeDocument/2006/relationships/hyperlink" Id="rId126"/>
    <Relationship TargetMode="External" Target="https://m.edsoo.ru/c4e1b168" Type="http://schemas.openxmlformats.org/officeDocument/2006/relationships/hyperlink" Id="rId127"/>
    <Relationship TargetMode="External" Target="https://m.edsoo.ru/c4e1c022" Type="http://schemas.openxmlformats.org/officeDocument/2006/relationships/hyperlink" Id="rId128"/>
    <Relationship TargetMode="External" Target="https://m.edsoo.ru/c4e1c1b2" Type="http://schemas.openxmlformats.org/officeDocument/2006/relationships/hyperlink" Id="rId129"/>
    <Relationship TargetMode="External" Target="https://m.edsoo.ru/c4e1f61e" Type="http://schemas.openxmlformats.org/officeDocument/2006/relationships/hyperlink" Id="rId130"/>
    <Relationship TargetMode="External" Target="https://m.edsoo.ru/c4e1f7c2" Type="http://schemas.openxmlformats.org/officeDocument/2006/relationships/hyperlink" Id="rId131"/>
    <Relationship TargetMode="External" Target="https://m.edsoo.ru/c4e21482" Type="http://schemas.openxmlformats.org/officeDocument/2006/relationships/hyperlink" Id="rId132"/>
    <Relationship TargetMode="External" Target="https://m.edsoo.ru/c4e212de" Type="http://schemas.openxmlformats.org/officeDocument/2006/relationships/hyperlink" Id="rId133"/>
    <Relationship TargetMode="External" Target="https://m.edsoo.ru/c4e22abc" Type="http://schemas.openxmlformats.org/officeDocument/2006/relationships/hyperlink" Id="rId134"/>
    <Relationship TargetMode="External" Target="https://m.edsoo.ru/c4e25582" Type="http://schemas.openxmlformats.org/officeDocument/2006/relationships/hyperlink" Id="rId135"/>
    <Relationship TargetMode="External" Target="https://m.edsoo.ru/c4e1c4aa" Type="http://schemas.openxmlformats.org/officeDocument/2006/relationships/hyperlink" Id="rId136"/>
    <Relationship TargetMode="External" Target="https://m.edsoo.ru/c4e1f970" Type="http://schemas.openxmlformats.org/officeDocument/2006/relationships/hyperlink" Id="rId137"/>
    <Relationship TargetMode="External" Target="https://m.edsoo.ru/c4e1fb1e" Type="http://schemas.openxmlformats.org/officeDocument/2006/relationships/hyperlink" Id="rId138"/>
    <Relationship TargetMode="External" Target="https://m.edsoo.ru/c4e1cf90" Type="http://schemas.openxmlformats.org/officeDocument/2006/relationships/hyperlink" Id="rId139"/>
    <Relationship TargetMode="External" Target="https://m.edsoo.ru/c4e2358e" Type="http://schemas.openxmlformats.org/officeDocument/2006/relationships/hyperlink" Id="rId140"/>
    <Relationship TargetMode="External" Target="https://m.edsoo.ru/c4e215ea" Type="http://schemas.openxmlformats.org/officeDocument/2006/relationships/hyperlink" Id="rId141"/>
    <Relationship TargetMode="External" Target="https://m.edsoo.ru/c4e2597e" Type="http://schemas.openxmlformats.org/officeDocument/2006/relationships/hyperlink" Id="rId142"/>
    <Relationship TargetMode="External" Target="https://m.edsoo.ru/c4e22abc" Type="http://schemas.openxmlformats.org/officeDocument/2006/relationships/hyperlink" Id="rId143"/>
    <Relationship TargetMode="External" Target="https://m.edsoo.ru/c4e2226a" Type="http://schemas.openxmlformats.org/officeDocument/2006/relationships/hyperlink" Id="rId144"/>
    <Relationship TargetMode="External" Target="https://m.edsoo.ru/c4e25e42" Type="http://schemas.openxmlformats.org/officeDocument/2006/relationships/hyperlink" Id="rId145"/>
    <Relationship TargetMode="External" Target="https://m.edsoo.ru/c4e24736" Type="http://schemas.openxmlformats.org/officeDocument/2006/relationships/hyperlink" Id="rId146"/>
    <Relationship TargetMode="External" Target="https://m.edsoo.ru/c4e1c6f8" Type="http://schemas.openxmlformats.org/officeDocument/2006/relationships/hyperlink" Id="rId147"/>
    <Relationship TargetMode="External" Target="https://m.edsoo.ru/c4e25410" Type="http://schemas.openxmlformats.org/officeDocument/2006/relationships/hyperlink" Id="rId148"/>
    <Relationship TargetMode="External" Target="https://m.edsoo.ru/c4e2529e" Type="http://schemas.openxmlformats.org/officeDocument/2006/relationships/hyperlink" Id="rId149"/>
    <Relationship TargetMode="External" Target="https://m.edsoo.ru/c4e2316a" Type="http://schemas.openxmlformats.org/officeDocument/2006/relationships/hyperlink" Id="rId150"/>
    <Relationship TargetMode="External" Target="https://m.edsoo.ru/c4e1d544" Type="http://schemas.openxmlformats.org/officeDocument/2006/relationships/hyperlink" Id="rId151"/>
    <Relationship TargetMode="External" Target="https://m.edsoo.ru/c4e241f0" Type="http://schemas.openxmlformats.org/officeDocument/2006/relationships/hyperlink" Id="rId152"/>
    <Relationship TargetMode="External" Target="https://m.edsoo.ru/c4e22968" Type="http://schemas.openxmlformats.org/officeDocument/2006/relationships/hyperlink" Id="rId153"/>
    <Relationship TargetMode="External" Target="https://m.edsoo.ru/c4e2433a" Type="http://schemas.openxmlformats.org/officeDocument/2006/relationships/hyperlink" Id="rId154"/>
    <Relationship TargetMode="External" Target="https://m.edsoo.ru/c4e296aa" Type="http://schemas.openxmlformats.org/officeDocument/2006/relationships/hyperlink" Id="rId155"/>
    <Relationship TargetMode="External" Target="https://m.edsoo.ru/c4e2911e" Type="http://schemas.openxmlformats.org/officeDocument/2006/relationships/hyperlink" Id="rId156"/>
    <Relationship TargetMode="External" Target="https://m.edsoo.ru/c4e29510" Type="http://schemas.openxmlformats.org/officeDocument/2006/relationships/hyperlink" Id="rId157"/>
    <Relationship TargetMode="External" Target="https://m.edsoo.ru/c4e20b40" Type="http://schemas.openxmlformats.org/officeDocument/2006/relationships/hyperlink" Id="rId158"/>
    <Relationship TargetMode="External" Target="https://m.edsoo.ru/c4e20cee" Type="http://schemas.openxmlformats.org/officeDocument/2006/relationships/hyperlink" Id="rId159"/>
    <Relationship TargetMode="External" Target="https://m.edsoo.ru/c4e244a2" Type="http://schemas.openxmlformats.org/officeDocument/2006/relationships/hyperlink" Id="rId160"/>
    <Relationship TargetMode="External" Target="https://m.edsoo.ru/c4e25154" Type="http://schemas.openxmlformats.org/officeDocument/2006/relationships/hyperlink" Id="rId161"/>
    <Relationship TargetMode="External" Target="https://m.edsoo.ru/c4e288ea" Type="http://schemas.openxmlformats.org/officeDocument/2006/relationships/hyperlink" Id="rId162"/>
    <Relationship TargetMode="External" Target="https://m.edsoo.ru/c4e299ca" Type="http://schemas.openxmlformats.org/officeDocument/2006/relationships/hyperlink" Id="rId163"/>
    <Relationship TargetMode="External" Target="https://m.edsoo.ru/c4e15cea" Type="http://schemas.openxmlformats.org/officeDocument/2006/relationships/hyperlink" Id="rId164"/>
    <Relationship TargetMode="External" Target="https://m.edsoo.ru/c4e1592a" Type="http://schemas.openxmlformats.org/officeDocument/2006/relationships/hyperlink" Id="rId165"/>
    <Relationship TargetMode="External" Target="https://m.edsoo.ru/c4e0ee40" Type="http://schemas.openxmlformats.org/officeDocument/2006/relationships/hyperlink" Id="rId166"/>
    <Relationship TargetMode="External" Target="https://m.edsoo.ru/c4e0a3cc" Type="http://schemas.openxmlformats.org/officeDocument/2006/relationships/hyperlink" Id="rId167"/>
    <Relationship TargetMode="External" Target="https://m.edsoo.ru/c4e10588" Type="http://schemas.openxmlformats.org/officeDocument/2006/relationships/hyperlink" Id="rId168"/>
    <Relationship TargetMode="External" Target="https://m.edsoo.ru/c4e1628a" Type="http://schemas.openxmlformats.org/officeDocument/2006/relationships/hyperlink" Id="rId169"/>
    <Relationship TargetMode="External" Target="https://m.edsoo.ru/c4e15ec0" Type="http://schemas.openxmlformats.org/officeDocument/2006/relationships/hyperlink" Id="rId170"/>
    <Relationship TargetMode="External" Target="https://m.edsoo.ru/c4e0b4de" Type="http://schemas.openxmlformats.org/officeDocument/2006/relationships/hyperlink" Id="rId171"/>
    <Relationship TargetMode="External" Target="https://m.edsoo.ru/c4e0f034" Type="http://schemas.openxmlformats.org/officeDocument/2006/relationships/hyperlink" Id="rId172"/>
    <Relationship TargetMode="External" Target="https://m.edsoo.ru/c4e1338c" Type="http://schemas.openxmlformats.org/officeDocument/2006/relationships/hyperlink" Id="rId173"/>
    <Relationship TargetMode="External" Target="https://m.edsoo.ru/c4e1383c" Type="http://schemas.openxmlformats.org/officeDocument/2006/relationships/hyperlink" Id="rId174"/>
    <Relationship TargetMode="External" Target="https://m.edsoo.ru/c4e13666" Type="http://schemas.openxmlformats.org/officeDocument/2006/relationships/hyperlink" Id="rId175"/>
    <Relationship TargetMode="External" Target="https://m.edsoo.ru/c4e0ade0" Type="http://schemas.openxmlformats.org/officeDocument/2006/relationships/hyperlink" Id="rId176"/>
    <Relationship TargetMode="External" Target="https://m.edsoo.ru/c4e129e6" Type="http://schemas.openxmlformats.org/officeDocument/2006/relationships/hyperlink" Id="rId177"/>
    <Relationship TargetMode="External" Target="https://m.edsoo.ru/c4e173e2" Type="http://schemas.openxmlformats.org/officeDocument/2006/relationships/hyperlink" Id="rId178"/>
    <Relationship TargetMode="External" Target="https://m.edsoo.ru/c4e106d2" Type="http://schemas.openxmlformats.org/officeDocument/2006/relationships/hyperlink" Id="rId179"/>
    <Relationship TargetMode="External" Target="https://m.edsoo.ru/c4e0afb6" Type="http://schemas.openxmlformats.org/officeDocument/2006/relationships/hyperlink" Id="rId180"/>
    <Relationship TargetMode="External" Target="https://m.edsoo.ru/c4e1158c" Type="http://schemas.openxmlformats.org/officeDocument/2006/relationships/hyperlink" Id="rId181"/>
    <Relationship TargetMode="External" Target="https://m.edsoo.ru/c4e139fe" Type="http://schemas.openxmlformats.org/officeDocument/2006/relationships/hyperlink" Id="rId182"/>
    <Relationship TargetMode="External" Target="https://m.edsoo.ru/c4e131d4" Type="http://schemas.openxmlformats.org/officeDocument/2006/relationships/hyperlink" Id="rId183"/>
    <Relationship TargetMode="External" Target="https://m.edsoo.ru/c4e13daa" Type="http://schemas.openxmlformats.org/officeDocument/2006/relationships/hyperlink" Id="rId184"/>
    <Relationship TargetMode="External" Target="https://m.edsoo.ru/c4e13f6c" Type="http://schemas.openxmlformats.org/officeDocument/2006/relationships/hyperlink" Id="rId185"/>
    <Relationship TargetMode="External" Target="https://m.edsoo.ru/c4e0b18c" Type="http://schemas.openxmlformats.org/officeDocument/2006/relationships/hyperlink" Id="rId186"/>
    <Relationship TargetMode="External" Target="https://m.edsoo.ru/c4e0b358" Type="http://schemas.openxmlformats.org/officeDocument/2006/relationships/hyperlink" Id="rId187"/>
    <Relationship TargetMode="External" Target="https://m.edsoo.ru/c4e146ce" Type="http://schemas.openxmlformats.org/officeDocument/2006/relationships/hyperlink" Id="rId188"/>
    <Relationship TargetMode="External" Target="https://m.edsoo.ru/c4e12c66" Type="http://schemas.openxmlformats.org/officeDocument/2006/relationships/hyperlink" Id="rId189"/>
    <Relationship TargetMode="External" Target="https://m.edsoo.ru/c4e12df6" Type="http://schemas.openxmlformats.org/officeDocument/2006/relationships/hyperlink" Id="rId190"/>
    <Relationship TargetMode="External" Target="https://m.edsoo.ru/c4e14ab6" Type="http://schemas.openxmlformats.org/officeDocument/2006/relationships/hyperlink" Id="rId191"/>
    <Relationship TargetMode="External" Target="https://m.edsoo.ru/c4e12266" Type="http://schemas.openxmlformats.org/officeDocument/2006/relationships/hyperlink" Id="rId192"/>
    <Relationship TargetMode="External" Target="https://m.edsoo.ru/c4e13daa" Type="http://schemas.openxmlformats.org/officeDocument/2006/relationships/hyperlink" Id="rId193"/>
    <Relationship TargetMode="External" Target="https://m.edsoo.ru/c4e151f0" Type="http://schemas.openxmlformats.org/officeDocument/2006/relationships/hyperlink" Id="rId194"/>
    <Relationship TargetMode="External" Target="https://m.edsoo.ru/c4e18ec2" Type="http://schemas.openxmlformats.org/officeDocument/2006/relationships/hyperlink" Id="rId195"/>
    <Relationship TargetMode="External" Target="https://m.edsoo.ru/c4e14c8c" Type="http://schemas.openxmlformats.org/officeDocument/2006/relationships/hyperlink" Id="rId196"/>
    <Relationship TargetMode="External" Target="https://m.edsoo.ru/c4e0cdf2" Type="http://schemas.openxmlformats.org/officeDocument/2006/relationships/hyperlink" Id="rId197"/>
    <Relationship TargetMode="External" Target="https://m.edsoo.ru/c4e0cfc8" Type="http://schemas.openxmlformats.org/officeDocument/2006/relationships/hyperlink" Id="rId198"/>
    <Relationship TargetMode="External" Target="https://m.edsoo.ru/c4e0d18a" Type="http://schemas.openxmlformats.org/officeDocument/2006/relationships/hyperlink" Id="rId199"/>
    <Relationship TargetMode="External" Target="https://m.edsoo.ru/c4e120e0" Type="http://schemas.openxmlformats.org/officeDocument/2006/relationships/hyperlink" Id="rId200"/>
    <Relationship TargetMode="External" Target="https://m.edsoo.ru/c4e148e0" Type="http://schemas.openxmlformats.org/officeDocument/2006/relationships/hyperlink" Id="rId201"/>
    <Relationship TargetMode="External" Target="https://m.edsoo.ru/c4e12400" Type="http://schemas.openxmlformats.org/officeDocument/2006/relationships/hyperlink" Id="rId202"/>
    <Relationship TargetMode="External" Target="https://m.edsoo.ru/c4e12586" Type="http://schemas.openxmlformats.org/officeDocument/2006/relationships/hyperlink" Id="rId203"/>
    <Relationship TargetMode="External" Target="https://m.edsoo.ru/c4e126f8" Type="http://schemas.openxmlformats.org/officeDocument/2006/relationships/hyperlink" Id="rId204"/>
    <Relationship TargetMode="External" Target="https://m.edsoo.ru/c4e095bc" Type="http://schemas.openxmlformats.org/officeDocument/2006/relationships/hyperlink" Id="rId205"/>
    <Relationship TargetMode="External" Target="https://m.edsoo.ru/c4e0999a" Type="http://schemas.openxmlformats.org/officeDocument/2006/relationships/hyperlink" Id="rId206"/>
    <Relationship TargetMode="External" Target="https://m.edsoo.ru/c4e0999a" Type="http://schemas.openxmlformats.org/officeDocument/2006/relationships/hyperlink" Id="rId207"/>
    <Relationship TargetMode="External" Target="https://m.edsoo.ru/c4e08b08" Type="http://schemas.openxmlformats.org/officeDocument/2006/relationships/hyperlink" Id="rId208"/>
    <Relationship TargetMode="External" Target="https://m.edsoo.ru/c4e08eb4" Type="http://schemas.openxmlformats.org/officeDocument/2006/relationships/hyperlink" Id="rId209"/>
    <Relationship TargetMode="External" Target="https://m.edsoo.ru/c4e0b8ee" Type="http://schemas.openxmlformats.org/officeDocument/2006/relationships/hyperlink" Id="rId210"/>
    <Relationship TargetMode="External" Target="https://m.edsoo.ru/c4e0baf6" Type="http://schemas.openxmlformats.org/officeDocument/2006/relationships/hyperlink" Id="rId211"/>
    <Relationship TargetMode="External" Target="https://m.edsoo.ru/c4e0bcc2" Type="http://schemas.openxmlformats.org/officeDocument/2006/relationships/hyperlink" Id="rId212"/>
    <Relationship TargetMode="External" Target="https://m.edsoo.ru/c4e16c6c" Type="http://schemas.openxmlformats.org/officeDocument/2006/relationships/hyperlink" Id="rId213"/>
    <Relationship TargetMode="External" Target="https://m.edsoo.ru/c4e16eb0" Type="http://schemas.openxmlformats.org/officeDocument/2006/relationships/hyperlink" Id="rId214"/>
    <Relationship TargetMode="External" Target="https://m.edsoo.ru/c4e0be8e" Type="http://schemas.openxmlformats.org/officeDocument/2006/relationships/hyperlink" Id="rId215"/>
    <Relationship TargetMode="External" Target="https://m.edsoo.ru/c4e0c046" Type="http://schemas.openxmlformats.org/officeDocument/2006/relationships/hyperlink" Id="rId216"/>
    <Relationship TargetMode="External" Target="https://m.edsoo.ru/c4e0d5cc" Type="http://schemas.openxmlformats.org/officeDocument/2006/relationships/hyperlink" Id="rId217"/>
    <Relationship TargetMode="External" Target="https://m.edsoo.ru/c4e0d7ac" Type="http://schemas.openxmlformats.org/officeDocument/2006/relationships/hyperlink" Id="rId218"/>
    <Relationship TargetMode="External" Target="https://m.edsoo.ru/c4e0ebc0" Type="http://schemas.openxmlformats.org/officeDocument/2006/relationships/hyperlink" Id="rId219"/>
    <Relationship TargetMode="External" Target="https://m.edsoo.ru/c4e0ea08" Type="http://schemas.openxmlformats.org/officeDocument/2006/relationships/hyperlink" Id="rId220"/>
    <Relationship TargetMode="External" Target="https://m.edsoo.ru/c4e1840e" Type="http://schemas.openxmlformats.org/officeDocument/2006/relationships/hyperlink" Id="rId221"/>
    <Relationship TargetMode="External" Target="https://m.edsoo.ru/c4e11884" Type="http://schemas.openxmlformats.org/officeDocument/2006/relationships/hyperlink" Id="rId222"/>
    <Relationship TargetMode="External" Target="https://m.edsoo.ru/c4e0c212" Type="http://schemas.openxmlformats.org/officeDocument/2006/relationships/hyperlink" Id="rId223"/>
    <Relationship TargetMode="External" Target="https://m.edsoo.ru/c4e11064" Type="http://schemas.openxmlformats.org/officeDocument/2006/relationships/hyperlink" Id="rId224"/>
    <Relationship TargetMode="External" Target="https://m.edsoo.ru/c4e11d02" Type="http://schemas.openxmlformats.org/officeDocument/2006/relationships/hyperlink" Id="rId225"/>
    <Relationship TargetMode="External" Target="https://m.edsoo.ru/c4e11a00" Type="http://schemas.openxmlformats.org/officeDocument/2006/relationships/hyperlink" Id="rId226"/>
    <Relationship TargetMode="External" Target="https://m.edsoo.ru/c4e092c4" Type="http://schemas.openxmlformats.org/officeDocument/2006/relationships/hyperlink" Id="rId227"/>
    <Relationship TargetMode="External" Target="https://m.edsoo.ru/c4e11f3c" Type="http://schemas.openxmlformats.org/officeDocument/2006/relationships/hyperlink" Id="rId228"/>
    <Relationship TargetMode="External" Target="https://m.edsoo.ru/c4e17068" Type="http://schemas.openxmlformats.org/officeDocument/2006/relationships/hyperlink" Id="rId229"/>
    <Relationship TargetMode="External" Target="https://m.edsoo.ru/c4e17220" Type="http://schemas.openxmlformats.org/officeDocument/2006/relationships/hyperlink" Id="rId230"/>
    <Relationship TargetMode="External" Target="https://m.edsoo.ru/c4e07208" Type="http://schemas.openxmlformats.org/officeDocument/2006/relationships/hyperlink" Id="rId231"/>
    <Relationship TargetMode="External" Target="https://m.edsoo.ru/c4e0820c" Type="http://schemas.openxmlformats.org/officeDocument/2006/relationships/hyperlink" Id="rId232"/>
    <Relationship TargetMode="External" Target="https://m.edsoo.ru/c4e084a0" Type="http://schemas.openxmlformats.org/officeDocument/2006/relationships/hyperlink" Id="rId233"/>
    <Relationship TargetMode="External" Target="https://m.edsoo.ru/c4e0896e" Type="http://schemas.openxmlformats.org/officeDocument/2006/relationships/hyperlink" Id="rId234"/>
    <Relationship TargetMode="External" Target="https://m.edsoo.ru/c4e08658" Type="http://schemas.openxmlformats.org/officeDocument/2006/relationships/hyperlink" Id="rId235"/>
    <Relationship TargetMode="External" Target="https://m.edsoo.ru/c4e175ae" Type="http://schemas.openxmlformats.org/officeDocument/2006/relationships/hyperlink" Id="rId236"/>
    <Relationship TargetMode="External" Target="https://m.edsoo.ru/c4e0a1f6" Type="http://schemas.openxmlformats.org/officeDocument/2006/relationships/hyperlink" Id="rId237"/>
    <Relationship TargetMode="External" Target="https://m.edsoo.ru/c4e09116" Type="http://schemas.openxmlformats.org/officeDocument/2006/relationships/hyperlink" Id="rId238"/>
    <Relationship TargetMode="External" Target="https://m.edsoo.ru/c4e09bde" Type="http://schemas.openxmlformats.org/officeDocument/2006/relationships/hyperlink" Id="rId239"/>
    <Relationship TargetMode="External" Target="https://m.edsoo.ru/c4e08eb4" Type="http://schemas.openxmlformats.org/officeDocument/2006/relationships/hyperlink" Id="rId240"/>
    <Relationship TargetMode="External" Target="https://m.edsoo.ru/c4e10d4e" Type="http://schemas.openxmlformats.org/officeDocument/2006/relationships/hyperlink" Id="rId241"/>
    <Relationship TargetMode="External" Target="https://m.edsoo.ru/c4e11708" Type="http://schemas.openxmlformats.org/officeDocument/2006/relationships/hyperlink" Id="rId242"/>
    <Relationship TargetMode="External" Target="https://m.edsoo.ru/c4e0ca46" Type="http://schemas.openxmlformats.org/officeDocument/2006/relationships/hyperlink" Id="rId243"/>
    <Relationship TargetMode="External" Target="https://m.edsoo.ru/c4e0cc1c" Type="http://schemas.openxmlformats.org/officeDocument/2006/relationships/hyperlink" Id="rId244"/>
    <Relationship TargetMode="External" Target="https://m.edsoo.ru/c4e0d98c" Type="http://schemas.openxmlformats.org/officeDocument/2006/relationships/hyperlink" Id="rId245"/>
    <Relationship TargetMode="External" Target="https://m.edsoo.ru/c4e0dd2e" Type="http://schemas.openxmlformats.org/officeDocument/2006/relationships/hyperlink" Id="rId246"/>
    <Relationship TargetMode="External" Target="https://m.edsoo.ru/c4e0db6c" Type="http://schemas.openxmlformats.org/officeDocument/2006/relationships/hyperlink" Id="rId247"/>
    <Relationship TargetMode="External" Target="https://m.edsoo.ru/c4e0defa" Type="http://schemas.openxmlformats.org/officeDocument/2006/relationships/hyperlink" Id="rId248"/>
    <Relationship TargetMode="External" Target="https://m.edsoo.ru/c4e1043e" Type="http://schemas.openxmlformats.org/officeDocument/2006/relationships/hyperlink" Id="rId249"/>
    <Relationship TargetMode="External" Target="https://m.edsoo.ru/c4e17c7a" Type="http://schemas.openxmlformats.org/officeDocument/2006/relationships/hyperlink" Id="rId250"/>
    <Relationship TargetMode="External" Target="https://m.edsoo.ru/c4e17dec" Type="http://schemas.openxmlformats.org/officeDocument/2006/relationships/hyperlink" Id="rId251"/>
    <Relationship TargetMode="External" Target="https://m.edsoo.ru/c4e17aea" Type="http://schemas.openxmlformats.org/officeDocument/2006/relationships/hyperlink" Id="rId252"/>
    <Relationship TargetMode="External" Target="https://m.edsoo.ru/c4e1858a" Type="http://schemas.openxmlformats.org/officeDocument/2006/relationships/hyperlink" Id="rId253"/>
    <Relationship TargetMode="External" Target="https://m.edsoo.ru/c4e1925a" Type="http://schemas.openxmlformats.org/officeDocument/2006/relationships/hyperlink" Id="rId254"/>
    <Relationship TargetMode="External" Target="https://m.edsoo.ru/c4e1eab6" Type="http://schemas.openxmlformats.org/officeDocument/2006/relationships/hyperlink" Id="rId255"/>
    <Relationship TargetMode="External" Target="https://m.edsoo.ru/c4e1eed0" Type="http://schemas.openxmlformats.org/officeDocument/2006/relationships/hyperlink" Id="rId256"/>
    <Relationship TargetMode="External" Target="https://m.edsoo.ru/c4e1c022" Type="http://schemas.openxmlformats.org/officeDocument/2006/relationships/hyperlink" Id="rId257"/>
    <Relationship TargetMode="External" Target="https://m.edsoo.ru/c4e1c1b2" Type="http://schemas.openxmlformats.org/officeDocument/2006/relationships/hyperlink" Id="rId258"/>
    <Relationship TargetMode="External" Target="https://m.edsoo.ru/c4e1c338" Type="http://schemas.openxmlformats.org/officeDocument/2006/relationships/hyperlink" Id="rId259"/>
    <Relationship TargetMode="External" Target="https://m.edsoo.ru/c4e21482" Type="http://schemas.openxmlformats.org/officeDocument/2006/relationships/hyperlink" Id="rId260"/>
    <Relationship TargetMode="External" Target="https://m.edsoo.ru/c4e212de" Type="http://schemas.openxmlformats.org/officeDocument/2006/relationships/hyperlink" Id="rId261"/>
    <Relationship TargetMode="External" Target="https://m.edsoo.ru/c4e26f72" Type="http://schemas.openxmlformats.org/officeDocument/2006/relationships/hyperlink" Id="rId262"/>
    <Relationship TargetMode="External" Target="https://m.edsoo.ru/c4e27210" Type="http://schemas.openxmlformats.org/officeDocument/2006/relationships/hyperlink" Id="rId263"/>
    <Relationship TargetMode="External" Target="https://m.edsoo.ru/c4e1973c" Type="http://schemas.openxmlformats.org/officeDocument/2006/relationships/hyperlink" Id="rId264"/>
    <Relationship TargetMode="External" Target="https://m.edsoo.ru/c4e19444" Type="http://schemas.openxmlformats.org/officeDocument/2006/relationships/hyperlink" Id="rId265"/>
    <Relationship TargetMode="External" Target="https://m.edsoo.ru/c4e195ca" Type="http://schemas.openxmlformats.org/officeDocument/2006/relationships/hyperlink" Id="rId266"/>
    <Relationship TargetMode="External" Target="https://m.edsoo.ru/c4e1989a" Type="http://schemas.openxmlformats.org/officeDocument/2006/relationships/hyperlink" Id="rId267"/>
    <Relationship TargetMode="External" Target="https://m.edsoo.ru/c4e19de0" Type="http://schemas.openxmlformats.org/officeDocument/2006/relationships/hyperlink" Id="rId268"/>
    <Relationship TargetMode="External" Target="https://m.edsoo.ru/c4e1a40c" Type="http://schemas.openxmlformats.org/officeDocument/2006/relationships/hyperlink" Id="rId269"/>
    <Relationship TargetMode="External" Target="https://m.edsoo.ru/c4e1e2aa" Type="http://schemas.openxmlformats.org/officeDocument/2006/relationships/hyperlink" Id="rId270"/>
    <Relationship TargetMode="External" Target="https://m.edsoo.ru/c4e1e458" Type="http://schemas.openxmlformats.org/officeDocument/2006/relationships/hyperlink" Id="rId271"/>
    <Relationship TargetMode="External" Target="https://m.edsoo.ru/c4e19f84" Type="http://schemas.openxmlformats.org/officeDocument/2006/relationships/hyperlink" Id="rId272"/>
    <Relationship TargetMode="External" Target="https://m.edsoo.ru/c4e1b2f8" Type="http://schemas.openxmlformats.org/officeDocument/2006/relationships/hyperlink" Id="rId273"/>
    <Relationship TargetMode="External" Target="https://m.edsoo.ru/c4e1b488" Type="http://schemas.openxmlformats.org/officeDocument/2006/relationships/hyperlink" Id="rId274"/>
    <Relationship TargetMode="External" Target="https://m.edsoo.ru/c4e1b60e" Type="http://schemas.openxmlformats.org/officeDocument/2006/relationships/hyperlink" Id="rId275"/>
    <Relationship TargetMode="External" Target="https://m.edsoo.ru/c4e1b78a" Type="http://schemas.openxmlformats.org/officeDocument/2006/relationships/hyperlink" Id="rId276"/>
    <Relationship TargetMode="External" Target="https://m.edsoo.ru/c4e1a89e" Type="http://schemas.openxmlformats.org/officeDocument/2006/relationships/hyperlink" Id="rId277"/>
    <Relationship TargetMode="External" Target="https://m.edsoo.ru/c4e1ae2a" Type="http://schemas.openxmlformats.org/officeDocument/2006/relationships/hyperlink" Id="rId278"/>
    <Relationship TargetMode="External" Target="https://m.edsoo.ru/c4e1afe2" Type="http://schemas.openxmlformats.org/officeDocument/2006/relationships/hyperlink" Id="rId279"/>
    <Relationship TargetMode="External" Target="https://m.edsoo.ru/c4e1b168" Type="http://schemas.openxmlformats.org/officeDocument/2006/relationships/hyperlink" Id="rId280"/>
    <Relationship TargetMode="External" Target="https://m.edsoo.ru/c4e1be92" Type="http://schemas.openxmlformats.org/officeDocument/2006/relationships/hyperlink" Id="rId281"/>
    <Relationship TargetMode="External" Target="https://m.edsoo.ru/c4e1a704" Type="http://schemas.openxmlformats.org/officeDocument/2006/relationships/hyperlink" Id="rId282"/>
    <Relationship TargetMode="External" Target="https://m.edsoo.ru/c4e0f200" Type="http://schemas.openxmlformats.org/officeDocument/2006/relationships/hyperlink" Id="rId283"/>
    <Relationship TargetMode="External" Target="https://m.edsoo.ru/c4e22fb2" Type="http://schemas.openxmlformats.org/officeDocument/2006/relationships/hyperlink" Id="rId284"/>
    <Relationship TargetMode="External" Target="https://m.edsoo.ru/c4e23854" Type="http://schemas.openxmlformats.org/officeDocument/2006/relationships/hyperlink" Id="rId285"/>
    <Relationship TargetMode="External" Target="https://m.edsoo.ru/c4e24092" Type="http://schemas.openxmlformats.org/officeDocument/2006/relationships/hyperlink" Id="rId286"/>
    <Relationship TargetMode="External" Target="https://m.edsoo.ru/c4e26806" Type="http://schemas.openxmlformats.org/officeDocument/2006/relationships/hyperlink" Id="rId287"/>
    <Relationship TargetMode="External" Target="https://m.edsoo.ru/c4e1e5e8" Type="http://schemas.openxmlformats.org/officeDocument/2006/relationships/hyperlink" Id="rId288"/>
    <Relationship TargetMode="External" Target="https://m.edsoo.ru/c4e1e78c" Type="http://schemas.openxmlformats.org/officeDocument/2006/relationships/hyperlink" Id="rId289"/>
    <Relationship TargetMode="External" Target="https://m.edsoo.ru/c4e1a588" Type="http://schemas.openxmlformats.org/officeDocument/2006/relationships/hyperlink" Id="rId290"/>
    <Relationship TargetMode="External" Target="https://m.edsoo.ru/c4e1f61e" Type="http://schemas.openxmlformats.org/officeDocument/2006/relationships/hyperlink" Id="rId291"/>
    <Relationship TargetMode="External" Target="https://m.edsoo.ru/c4e1f7c2" Type="http://schemas.openxmlformats.org/officeDocument/2006/relationships/hyperlink" Id="rId292"/>
    <Relationship TargetMode="External" Target="https://m.edsoo.ru/c4e20b40" Type="http://schemas.openxmlformats.org/officeDocument/2006/relationships/hyperlink" Id="rId293"/>
    <Relationship TargetMode="External" Target="https://m.edsoo.ru/c4e232e6" Type="http://schemas.openxmlformats.org/officeDocument/2006/relationships/hyperlink" Id="rId294"/>
    <Relationship TargetMode="External" Target="https://m.edsoo.ru/c4e215ea" Type="http://schemas.openxmlformats.org/officeDocument/2006/relationships/hyperlink" Id="rId295"/>
    <Relationship TargetMode="External" Target="https://m.edsoo.ru/c4e2316a" Type="http://schemas.openxmlformats.org/officeDocument/2006/relationships/hyperlink" Id="rId296"/>
    <Relationship TargetMode="External" Target="https://m.edsoo.ru/c4e26b26" Type="http://schemas.openxmlformats.org/officeDocument/2006/relationships/hyperlink" Id="rId297"/>
    <Relationship TargetMode="External" Target="https://m.edsoo.ru/c4e26144" Type="http://schemas.openxmlformats.org/officeDocument/2006/relationships/hyperlink" Id="rId298"/>
    <Relationship TargetMode="External" Target="https://m.edsoo.ru/c4e1a27c" Type="http://schemas.openxmlformats.org/officeDocument/2006/relationships/hyperlink" Id="rId299"/>
    <Relationship TargetMode="External" Target="https://m.edsoo.ru/c4e1c4aa" Type="http://schemas.openxmlformats.org/officeDocument/2006/relationships/hyperlink" Id="rId300"/>
    <Relationship TargetMode="External" Target="https://m.edsoo.ru/c4e20212" Type="http://schemas.openxmlformats.org/officeDocument/2006/relationships/hyperlink" Id="rId301"/>
    <Relationship TargetMode="External" Target="https://m.edsoo.ru/c4e1f970" Type="http://schemas.openxmlformats.org/officeDocument/2006/relationships/hyperlink" Id="rId302"/>
    <Relationship TargetMode="External" Target="https://m.edsoo.ru/c4e1fb1e" Type="http://schemas.openxmlformats.org/officeDocument/2006/relationships/hyperlink" Id="rId303"/>
    <Relationship TargetMode="External" Target="https://m.edsoo.ru/c4e1cf90" Type="http://schemas.openxmlformats.org/officeDocument/2006/relationships/hyperlink" Id="rId304"/>
    <Relationship TargetMode="External" Target="https://m.edsoo.ru/c4e203c0" Type="http://schemas.openxmlformats.org/officeDocument/2006/relationships/hyperlink" Id="rId305"/>
    <Relationship TargetMode="External" Target="https://m.edsoo.ru/c4e23700" Type="http://schemas.openxmlformats.org/officeDocument/2006/relationships/hyperlink" Id="rId306"/>
    <Relationship TargetMode="External" Target="https://m.edsoo.ru/c4e2597e" Type="http://schemas.openxmlformats.org/officeDocument/2006/relationships/hyperlink" Id="rId307"/>
    <Relationship TargetMode="External" Target="https://m.edsoo.ru/c4e2226a" Type="http://schemas.openxmlformats.org/officeDocument/2006/relationships/hyperlink" Id="rId308"/>
    <Relationship TargetMode="External" Target="https://m.edsoo.ru/c4e25e42" Type="http://schemas.openxmlformats.org/officeDocument/2006/relationships/hyperlink" Id="rId309"/>
    <Relationship TargetMode="External" Target="https://m.edsoo.ru/c4e29ce0" Type="http://schemas.openxmlformats.org/officeDocument/2006/relationships/hyperlink" Id="rId310"/>
    <Relationship TargetMode="External" Target="https://m.edsoo.ru/c4e241f0" Type="http://schemas.openxmlformats.org/officeDocument/2006/relationships/hyperlink" Id="rId311"/>
    <Relationship TargetMode="External" Target="https://m.edsoo.ru/c4e2433a" Type="http://schemas.openxmlformats.org/officeDocument/2006/relationships/hyperlink" Id="rId312"/>
    <Relationship TargetMode="External" Target="https://m.edsoo.ru/c4e244a2" Type="http://schemas.openxmlformats.org/officeDocument/2006/relationships/hyperlink" Id="rId313"/>
    <Relationship TargetMode="External" Target="https://m.edsoo.ru/c4e25fbe" Type="http://schemas.openxmlformats.org/officeDocument/2006/relationships/hyperlink" Id="rId314"/>
    <Relationship TargetMode="External" Target="https://m.edsoo.ru/c4e2529e" Type="http://schemas.openxmlformats.org/officeDocument/2006/relationships/hyperlink" Id="rId315"/>
    <Relationship TargetMode="External" Target="https://m.edsoo.ru/c4e25410" Type="http://schemas.openxmlformats.org/officeDocument/2006/relationships/hyperlink" Id="rId316"/>
    <Relationship TargetMode="External" Target="https://m.edsoo.ru/c4e25c9e" Type="http://schemas.openxmlformats.org/officeDocument/2006/relationships/hyperlink" Id="rId317"/>
    <Relationship TargetMode="External" Target="https://m.edsoo.ru/c4e2358e" Type="http://schemas.openxmlformats.org/officeDocument/2006/relationships/hyperlink" Id="rId318"/>
    <Relationship TargetMode="External" Target="https://m.edsoo.ru/c4e22968" Type="http://schemas.openxmlformats.org/officeDocument/2006/relationships/hyperlink" Id="rId319"/>
    <Relationship TargetMode="External" Target="https://m.edsoo.ru/c4e2003c" Type="http://schemas.openxmlformats.org/officeDocument/2006/relationships/hyperlink" Id="rId320"/>
    <Relationship TargetMode="External" Target="https://m.edsoo.ru/c4e22abc" Type="http://schemas.openxmlformats.org/officeDocument/2006/relationships/hyperlink" Id="rId321"/>
    <Relationship TargetMode="External" Target="https://m.edsoo.ru/c4e270a8" Type="http://schemas.openxmlformats.org/officeDocument/2006/relationships/hyperlink" Id="rId322"/>
    <Relationship TargetMode="External" Target="https://m.edsoo.ru/c4e27670" Type="http://schemas.openxmlformats.org/officeDocument/2006/relationships/hyperlink" Id="rId323"/>
    <Relationship TargetMode="External" Target="https://m.edsoo.ru/c4e25582" Type="http://schemas.openxmlformats.org/officeDocument/2006/relationships/hyperlink" Id="rId324"/>
    <Relationship TargetMode="External" Target="https://m.edsoo.ru/c4e17220" Type="http://schemas.openxmlformats.org/officeDocument/2006/relationships/hyperlink" Id="rId325"/>
    <Relationship TargetMode="External" Target="https://m.edsoo.ru/c4e23444" Type="http://schemas.openxmlformats.org/officeDocument/2006/relationships/hyperlink" Id="rId326"/>
    <Relationship TargetMode="External" Target="https://m.edsoo.ru/c4e25154" Type="http://schemas.openxmlformats.org/officeDocument/2006/relationships/hyperlink" Id="rId327"/>
</Relationships>

</file>

<file path=docProps/app.xml><?xml version="1.0" encoding="utf-8"?>
<properties:Properties xmlns:propertie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terms="http://purl.org/dc/terms/" xmlns:dc="http://purl.org/dc/elements/1.1/"/>
</file>